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3485" w14:textId="b3c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2015 жылға қоғамдық жұмыстарын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24 желтоқсандағы № 604/12 қаулысы. Павлодар облысының Әділет департаментінде 2015 жылғы 16 қаңтарда № 4276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Ережелеріне сәйкес, жұмыссыз азаматтарды жұмыспен қамтуға көмек көрсету мақсатында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жылы қоғамдық жұмыстар жүргізілетін Павлодар ауданының ұйымдар тізбесі, қоғамдық жұмыстардың түрлері, көлемі мен нақты жағдайлары, қатысушылар еңбекақысының мөлшері және оларды қаржыландырудың көздері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 бойынша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«Павлодар ауданының жұмыспен қамту және әлеуметтік бағдарламалар бөлімі» мемлекеттік мекемесі қоғамдық жұмыстарды орындауға жұмыс берушілермен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Павлодар аудан әкімдігінің 2014 жылғы 13 қаңтардағы «Павлодар ауданының қоғамдық жұмыстарын ұйымдастыру және қаржыландыру туралы» (Нормативтiк-құқықтық актiлердi мемлекеттiк тiркеу тiзiлiмiнде № 3681 тiркелген, 2014 жылғы 13 ақпандағы «Заман тынысы» аудандық газетiнде, 2014 жылғы 13 ақпандағы «Нива» аудандық газетiнде жарияланған) № 11/1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жарияланған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Павлодар ауданының</w:t>
      </w:r>
      <w:r>
        <w:br/>
      </w:r>
      <w:r>
        <w:rPr>
          <w:rFonts w:ascii="Times New Roman"/>
          <w:b/>
          <w:i w:val="false"/>
          <w:color w:val="000000"/>
        </w:rPr>
        <w:t>ұйымдар 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қатысушылар еңбекақысының мөлшері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қаржыландырудың көздері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93"/>
        <w:gridCol w:w="9234"/>
        <w:gridCol w:w="1089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мен нақты жағдайлары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еңбекақысының мөлшерi, қаржыландырудың көзi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17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634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мөлшерi, 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«Рождественка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719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24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«Заңғар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11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174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–аптасына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«Мичурин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22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653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«Черноярка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3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800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–аптасына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«Чернорецк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35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899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жалақыныҺ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«Ефремовка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17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348 аула, үй шаруашылығы санағы және шаруашылық кітаптарындағы жазбаны нақты-лау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 ден 18.30-ға дейін, сағат 13.00-ден 14.30-ға дейін түскі үзіліс, жұмыс уақытының ұзақтығы –аптасына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«Шақат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462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«Красноармейка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450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«Ольгинка ауылы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250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 ден 18.30-ға дейін, сағат 13.00-ден 14.30-ға дейін түскі үзіліс, жұмыс уақытының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«Луганск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сағат 9.00- ден 18.30-ға дейін, сағат 13.00-ден 14.30-ға дейін түскі үзіліс, жұмыс ақытының ұзақтығы -аптасына 40 сағаттан аспайды.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4407"/>
        <w:gridCol w:w="2767"/>
        <w:gridCol w:w="2768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«Григорьевка ауылдық округі әкімінің аппараты»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«Рождественка ауылдық округі әкімінің аппараты»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«Заңғар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«Кеңес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«Мичурин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«Черноярка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«Чернорецк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«Ефремовка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«Шақат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«Красноармейка ауылдық округі әкімінің аппараты»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«Ольгинка ауылы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«Луганск ауылдық округі әкімінің аппараты»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