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75a1" w14:textId="6427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Майтүбек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6/40 шешімі. Павлодар облысының Әділет департаментінде 2014 жылғы 20 қазанда № 4129 болып тіркелді. Күші жойылды - Павлодар облысы Май аудандық мәслихатының 2022 жылғы 14 қазандағы № 11/19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11/19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Майтүбек ауылының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Майтүбек ауылының тұрғындары өкілдерінің сандық құрамы тұрғындарының жалпы санынан 3 %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индустриалды-инновациялық даму және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XL (кезекті)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6/40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Майтүбек ауылының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Майтүбек ауылының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Майтүбек ауылының аумағындағы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ауданы Майтүбек ауылының аумағында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Майтүбек ауылының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Майтүбек ауылының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Май ауданы Майтүбек ауылының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Майтүбек ауылының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Майтүбек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Майтүбек ауылының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