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e1c9d" w14:textId="49e1c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Қылмыстық-атқару инспекциясы пробация қызметінің есебінде тұрған тұлғалар үшін, сондай-ақ бас бостандығынан айыру орындарынан босатылған тұлғалар және кәмелетке толмаған интернаттық ұйымдар түлектері үшін жұмыс орындарының квотасын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Лебяжі аудандық әкімдігінің 2014 жылғы 29 тамыздағы N 279/8 қаулысы. Павлодар облысының Әділет департаментінде 2014 жылғы 9 қыркүйекте N 4001 болып тіркелді. Күші жойылды - Павлодар облысы Лебяжі аудандық әкімдігінің 2016 жылғы 5 қаңтардағы № 2/1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Павлодар облысы Лебяжі аудандық әкімдігінің 05.01.2016 № 2/1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2007 жылғы 15 мамырдағы Еңбек кодексінің </w:t>
      </w:r>
      <w:r>
        <w:rPr>
          <w:rFonts w:ascii="Times New Roman"/>
          <w:b w:val="false"/>
          <w:i w:val="false"/>
          <w:color w:val="000000"/>
          <w:sz w:val="28"/>
        </w:rPr>
        <w:t>21-бабы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1-тармағына, Қазақстан Республикасының 2001 жылғы 23 қаңтардағы "Халықты жұмыспен қамту туралы" Заңының 7-бабы </w:t>
      </w:r>
      <w:r>
        <w:rPr>
          <w:rFonts w:ascii="Times New Roman"/>
          <w:b w:val="false"/>
          <w:i w:val="false"/>
          <w:color w:val="000000"/>
          <w:sz w:val="28"/>
        </w:rPr>
        <w:t>5-5)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5-6)</w:t>
      </w:r>
      <w:r>
        <w:rPr>
          <w:rFonts w:ascii="Times New Roman"/>
          <w:b w:val="false"/>
          <w:i w:val="false"/>
          <w:color w:val="000000"/>
          <w:sz w:val="28"/>
        </w:rPr>
        <w:t xml:space="preserve">-тармақшаларына сәйкес, қылмыстық-атқару инспекциясы пробация қызметінің есебінде тұрған тұлғаларды, сондай-ақ бас бостандығынан айыру орындарынан босатылған тұлғаларды және кәмелетке толмаған интернаттық ұйымдар түлектерін әлеуметтік қорғау және оларды жұмыспен қамтуды қамтамасыз ету мақсатында, Лебяжі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Жұмыс орындарының квоталары: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қылмыстық-атқару инспекциясы пробация қызметінің есебінде тұрған тұлғалар үшін меншік нысанына қарамастан жұмыс орындарының жалпы санынан екі пайыз;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бас бостандығанан айыру орындарынан босатылған адамдар үшін жұмыс орындарының жалпы санынан екі пайыз;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интернат ұйымдарының кәмелетке толмаған түлектері үшін жұмыс орындарының жалпы санынан бір пайыз мөлшерінде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"Лебяжі ауданының жұмыспен қамту және әлеуметтік бағдарламалар бөлімі" мемлекеттік мекемесі жұмыс берушілерге тиісті жолдамалар беру арқылы қылмыстық-атқару инспекциясы пробация қызметінің есебінде тұрған тұлғаларға, сондай-ақ бас бостандығынан айыру орындарынан босатылған тұлғалар мен интернат ұйымдарының кәмелетке толмаған түлектеріне квоталанатын жұмыс орындарына жұмысқа орналасуға жәрдемдесуді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аудан әкімінің әлеуметтік мәселелер жөніндегі орынбасарына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оның алғаш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Құрманова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