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f8ca" w14:textId="be2f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Лебяжі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2014 жылғы 15 шілдедегі № 227/7 қаулысы. Павлодар облысының Әділет департаментінде 2014 жылғы 13 тамызда № 3914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Лебяжі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Лебяжі ауылдық округі әкімінің аппараты"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Ж.А. Мұқатоваға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2014 жылғы "15" шілдедегі</w:t>
            </w:r>
            <w:r>
              <w:br/>
            </w:r>
            <w:r>
              <w:rPr>
                <w:rFonts w:ascii="Times New Roman"/>
                <w:b w:val="false"/>
                <w:i w:val="false"/>
                <w:color w:val="000000"/>
                <w:sz w:val="20"/>
              </w:rPr>
              <w:t>№ 227/7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Лебяжі ауылдық округі әкімінің</w:t>
      </w:r>
      <w:r>
        <w:br/>
      </w:r>
      <w:r>
        <w:rPr>
          <w:rFonts w:ascii="Times New Roman"/>
          <w:b/>
          <w:i w:val="false"/>
          <w:color w:val="000000"/>
        </w:rPr>
        <w:t>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Лебяжі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"Лебяжі ауданының Лебяжі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"Лебяжі ауданының Лебяжі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"Лебяжі ауданының Лебяжі ауылдық округі әкімінің аппараты"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"Лебяжі ауданының Лебяжі ауылдық округі әкімінің аппараты"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"Лебяжі ауданының Лебяжі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"Лебяжі ауданының Лебяжі ауылдық округі әкімінің аппараты" мемлекеттік мекемесі өз құзыретінің мәселелері бойынша заңнамада белгіленген тәртіппен "Лебяжі ауданының Лебяжі ауылдық округі әкімінің аппараты" мемлекеттік мекемесі басшысының шешімдерімен, өкімдерімен және Қазақстан Республикасының заңнамасында қарастырылған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"Лебяжі ауданының Лебяжі ауылдық округі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"Лебяжі ауданының Лебяжі ауылдық округі әкімінің аппараты" мемлекеттік мекемесінің орналасқан жері: Қазақстан Республикасы, Павлодар облысы, 140700, Лебяжі ауданы, Аққу ауылы, Әбілқайыр Баймолдин көшесі, 4.</w:t>
      </w:r>
    </w:p>
    <w:bookmarkEnd w:id="15"/>
    <w:bookmarkStart w:name="z18" w:id="16"/>
    <w:p>
      <w:pPr>
        <w:spacing w:after="0"/>
        <w:ind w:left="0"/>
        <w:jc w:val="both"/>
      </w:pPr>
      <w:r>
        <w:rPr>
          <w:rFonts w:ascii="Times New Roman"/>
          <w:b w:val="false"/>
          <w:i w:val="false"/>
          <w:color w:val="000000"/>
          <w:sz w:val="28"/>
        </w:rPr>
        <w:t>
      10. "Лебяжі ауданының Лебяжі ауылдық округі әкімінің аппараты"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сағат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 – "Лебяжі ауданының Лебяжі ауылдық округі әкімінің аппараты" мемлекеттік мекемесі, государственное учреждение "Аппарат акима Лебяжинского сельского округа Лебяжинского района".</w:t>
      </w:r>
    </w:p>
    <w:bookmarkEnd w:id="17"/>
    <w:bookmarkStart w:name="z20" w:id="18"/>
    <w:p>
      <w:pPr>
        <w:spacing w:after="0"/>
        <w:ind w:left="0"/>
        <w:jc w:val="both"/>
      </w:pPr>
      <w:r>
        <w:rPr>
          <w:rFonts w:ascii="Times New Roman"/>
          <w:b w:val="false"/>
          <w:i w:val="false"/>
          <w:color w:val="000000"/>
          <w:sz w:val="28"/>
        </w:rPr>
        <w:t>
      12. Мемлекет Лебяжі ауданының әкімдігі тұлғасында "Лебяжі ауданының Лебяжі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"Лебяжі ауданының Лебяжі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"Лебяжі ауданының Лебяжі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"Лебяжі ауданының Лебяжі ауылдық округі әкімінің аппараты" мемлекеттік мекемесіне кәсіпкерлік субъектілерімен "Лебяжі ауданының Лебяжі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"Лебяжі ауданының Лебяжі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"Лебяжі ауданының Лебяжі ауылдық округі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"Лебяжі ауданының Лебяжі ауылдық округі әкімінің аппараты" мемлекеттік мекемесінің миссиясы: тиісті әкімшілік - 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"Лебяжі ауданының Лебяжі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"Лебяжі ауданының Лебяжі ауылдық округі әкімінің аппараты" мемлекеттік мекемесінің қызметінің мәні: ауылдық округ әкімінің қызметін ақпараттық - талдау, ұйымдастырушылық - 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нормашығармашылық қызметін қамтамасыз ету;</w:t>
      </w:r>
    </w:p>
    <w:p>
      <w:pPr>
        <w:spacing w:after="0"/>
        <w:ind w:left="0"/>
        <w:jc w:val="both"/>
      </w:pP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p>
    <w:p>
      <w:pPr>
        <w:spacing w:after="0"/>
        <w:ind w:left="0"/>
        <w:jc w:val="both"/>
      </w:pP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6) мемлекеттік мекеме әкімшісі болып табылатын аудандық бюджеттік бағдарламаларды бекіту үшін аудан әкімдігінің қарастыруына әзірлеу және енгізуді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заңнамаға сәйкес шарттар жасайды;</w:t>
      </w:r>
    </w:p>
    <w:p>
      <w:pPr>
        <w:spacing w:after="0"/>
        <w:ind w:left="0"/>
        <w:jc w:val="both"/>
      </w:pPr>
      <w:r>
        <w:rPr>
          <w:rFonts w:ascii="Times New Roman"/>
          <w:b w:val="false"/>
          <w:i w:val="false"/>
          <w:color w:val="000000"/>
          <w:sz w:val="28"/>
        </w:rPr>
        <w:t>
      2) өз құзыреті шегінде шешімдер мен өкімдер қабылдайды, мемлекеттік мекеме қызметкерлеріне нұсқаулар мен тапсырмалар береді;</w:t>
      </w:r>
    </w:p>
    <w:p>
      <w:pPr>
        <w:spacing w:after="0"/>
        <w:ind w:left="0"/>
        <w:jc w:val="both"/>
      </w:pPr>
      <w:r>
        <w:rPr>
          <w:rFonts w:ascii="Times New Roman"/>
          <w:b w:val="false"/>
          <w:i w:val="false"/>
          <w:color w:val="000000"/>
          <w:sz w:val="28"/>
        </w:rPr>
        <w:t>
      3)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5)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xml:space="preserve">
      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p>
    <w:p>
      <w:pPr>
        <w:spacing w:after="0"/>
        <w:ind w:left="0"/>
        <w:jc w:val="both"/>
      </w:pPr>
      <w:r>
        <w:rPr>
          <w:rFonts w:ascii="Times New Roman"/>
          <w:b w:val="false"/>
          <w:i w:val="false"/>
          <w:color w:val="000000"/>
          <w:sz w:val="28"/>
        </w:rPr>
        <w:t>
      7) өз құзыретi шегiнде жер қатынастарын реттеудi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шаруа немесе фермер қожалықтарын дамытуға, кәсiпкерлiк қызметтi дамытуға жәрдемдеседi;</w:t>
      </w:r>
    </w:p>
    <w:p>
      <w:pPr>
        <w:spacing w:after="0"/>
        <w:ind w:left="0"/>
        <w:jc w:val="both"/>
      </w:pPr>
      <w:r>
        <w:rPr>
          <w:rFonts w:ascii="Times New Roman"/>
          <w:b w:val="false"/>
          <w:i w:val="false"/>
          <w:color w:val="000000"/>
          <w:sz w:val="28"/>
        </w:rPr>
        <w:t>
      10)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11) нотариалдық iс-қимылдар жасауды ұйымдастырады;</w:t>
      </w:r>
    </w:p>
    <w:p>
      <w:pPr>
        <w:spacing w:after="0"/>
        <w:ind w:left="0"/>
        <w:jc w:val="both"/>
      </w:pPr>
      <w:r>
        <w:rPr>
          <w:rFonts w:ascii="Times New Roman"/>
          <w:b w:val="false"/>
          <w:i w:val="false"/>
          <w:color w:val="000000"/>
          <w:sz w:val="28"/>
        </w:rPr>
        <w:t>
      12)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ұйымын кадрлармен қамтамасыз етуге жәрдемдеседі;</w:t>
      </w:r>
    </w:p>
    <w:p>
      <w:pPr>
        <w:spacing w:after="0"/>
        <w:ind w:left="0"/>
        <w:jc w:val="both"/>
      </w:pPr>
      <w:r>
        <w:rPr>
          <w:rFonts w:ascii="Times New Roman"/>
          <w:b w:val="false"/>
          <w:i w:val="false"/>
          <w:color w:val="000000"/>
          <w:sz w:val="28"/>
        </w:rPr>
        <w:t>
      22) жергiлiктi әлеуметтiк инфрақұрылымның дамуына жәрдемдеседі;</w:t>
      </w:r>
    </w:p>
    <w:p>
      <w:pPr>
        <w:spacing w:after="0"/>
        <w:ind w:left="0"/>
        <w:jc w:val="both"/>
      </w:pPr>
      <w:r>
        <w:rPr>
          <w:rFonts w:ascii="Times New Roman"/>
          <w:b w:val="false"/>
          <w:i w:val="false"/>
          <w:color w:val="000000"/>
          <w:sz w:val="28"/>
        </w:rPr>
        <w:t>
      23) қоғамдық көлiк қозғалысын ұйымдастырады;</w:t>
      </w:r>
    </w:p>
    <w:p>
      <w:pPr>
        <w:spacing w:after="0"/>
        <w:ind w:left="0"/>
        <w:jc w:val="both"/>
      </w:pPr>
      <w:r>
        <w:rPr>
          <w:rFonts w:ascii="Times New Roman"/>
          <w:b w:val="false"/>
          <w:i w:val="false"/>
          <w:color w:val="000000"/>
          <w:sz w:val="28"/>
        </w:rPr>
        <w:t>
      24)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жергiлiктi өзiн-өзi басқару органдарымен өзара iс-қимыл жасайды;</w:t>
      </w:r>
    </w:p>
    <w:p>
      <w:pPr>
        <w:spacing w:after="0"/>
        <w:ind w:left="0"/>
        <w:jc w:val="both"/>
      </w:pPr>
      <w:r>
        <w:rPr>
          <w:rFonts w:ascii="Times New Roman"/>
          <w:b w:val="false"/>
          <w:i w:val="false"/>
          <w:color w:val="000000"/>
          <w:sz w:val="28"/>
        </w:rPr>
        <w:t>
      26) шаруашылықтар бойынша есепке алуды жүзеге асырады;</w:t>
      </w:r>
    </w:p>
    <w:p>
      <w:pPr>
        <w:spacing w:after="0"/>
        <w:ind w:left="0"/>
        <w:jc w:val="both"/>
      </w:pPr>
      <w:r>
        <w:rPr>
          <w:rFonts w:ascii="Times New Roman"/>
          <w:b w:val="false"/>
          <w:i w:val="false"/>
          <w:color w:val="000000"/>
          <w:sz w:val="28"/>
        </w:rPr>
        <w:t>
      27)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28)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32) кәсіпқой емес медиаторлардың тізілімін жүргізеді;</w:t>
      </w:r>
    </w:p>
    <w:p>
      <w:pPr>
        <w:spacing w:after="0"/>
        <w:ind w:left="0"/>
        <w:jc w:val="both"/>
      </w:pPr>
      <w:r>
        <w:rPr>
          <w:rFonts w:ascii="Times New Roman"/>
          <w:b w:val="false"/>
          <w:i w:val="false"/>
          <w:color w:val="000000"/>
          <w:sz w:val="28"/>
        </w:rPr>
        <w:t>
      33)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35) учаскелік полиция инспекторларының ерікті көмекшілерінің жұмысын ұйымдастырады;</w:t>
      </w:r>
    </w:p>
    <w:p>
      <w:pPr>
        <w:spacing w:after="0"/>
        <w:ind w:left="0"/>
        <w:jc w:val="both"/>
      </w:pPr>
      <w:r>
        <w:rPr>
          <w:rFonts w:ascii="Times New Roman"/>
          <w:b w:val="false"/>
          <w:i w:val="false"/>
          <w:color w:val="000000"/>
          <w:sz w:val="28"/>
        </w:rPr>
        <w:t xml:space="preserve">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кіріс көздерін қалыптастырады;</w:t>
      </w:r>
    </w:p>
    <w:p>
      <w:pPr>
        <w:spacing w:after="0"/>
        <w:ind w:left="0"/>
        <w:jc w:val="both"/>
      </w:pP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xml:space="preserve">
      46)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47)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48) елді мекеннің жерлерінде мал жайылымы орындарын белгілейді;</w:t>
      </w:r>
    </w:p>
    <w:p>
      <w:pPr>
        <w:spacing w:after="0"/>
        <w:ind w:left="0"/>
        <w:jc w:val="both"/>
      </w:pPr>
      <w:r>
        <w:rPr>
          <w:rFonts w:ascii="Times New Roman"/>
          <w:b w:val="false"/>
          <w:i w:val="false"/>
          <w:color w:val="000000"/>
          <w:sz w:val="28"/>
        </w:rPr>
        <w:t>
      49) елді мекендер аумағында санитарлық тазарту жұмыстарын ұйымдастырады;</w:t>
      </w:r>
    </w:p>
    <w:p>
      <w:pPr>
        <w:spacing w:after="0"/>
        <w:ind w:left="0"/>
        <w:jc w:val="both"/>
      </w:pPr>
      <w:r>
        <w:rPr>
          <w:rFonts w:ascii="Times New Roman"/>
          <w:b w:val="false"/>
          <w:i w:val="false"/>
          <w:color w:val="000000"/>
          <w:sz w:val="28"/>
        </w:rPr>
        <w:t>
      50) тиісті аумақта жануарлардың жұқпалы індеттері туындаған жағдайда, бас ветеринарлық-санитарлық мемлекеттік инспектордың ұсынысымен аймақта карантин немесе шектеу қоятын іс-шаралар белгілеу туралы шешім қабылдайды;</w:t>
      </w:r>
    </w:p>
    <w:p>
      <w:pPr>
        <w:spacing w:after="0"/>
        <w:ind w:left="0"/>
        <w:jc w:val="both"/>
      </w:pPr>
      <w:r>
        <w:rPr>
          <w:rFonts w:ascii="Times New Roman"/>
          <w:b w:val="false"/>
          <w:i w:val="false"/>
          <w:color w:val="000000"/>
          <w:sz w:val="28"/>
        </w:rPr>
        <w:t>
      51) тиісті аумақта жануарлардың жұқпалы ауруларының ошағын жою бойынша ветеринарлық іс-шаралар кешенін өткізгеннен кейін бас ветеринарлық-санитарлық мемлекеттік инспектордың ұсынысына қарай карантин немесе шектеу қоятын іс-шараларын алу туралы шешім қабылдайды;</w:t>
      </w:r>
    </w:p>
    <w:p>
      <w:pPr>
        <w:spacing w:after="0"/>
        <w:ind w:left="0"/>
        <w:jc w:val="both"/>
      </w:pPr>
      <w:r>
        <w:rPr>
          <w:rFonts w:ascii="Times New Roman"/>
          <w:b w:val="false"/>
          <w:i w:val="false"/>
          <w:color w:val="000000"/>
          <w:sz w:val="28"/>
        </w:rPr>
        <w:t>
      52) Қазақстан Республикасының заңнамасында белгіленген тәртіпте ветеринарлық пункттерді қызмет бөлмелерімен қамтамасыз етеді;</w:t>
      </w:r>
    </w:p>
    <w:p>
      <w:pPr>
        <w:spacing w:after="0"/>
        <w:ind w:left="0"/>
        <w:jc w:val="both"/>
      </w:pPr>
      <w:r>
        <w:rPr>
          <w:rFonts w:ascii="Times New Roman"/>
          <w:b w:val="false"/>
          <w:i w:val="false"/>
          <w:color w:val="000000"/>
          <w:sz w:val="28"/>
        </w:rPr>
        <w:t>
      53) қолданыстағы заңнамаға сәйкес ауылдық округ әкімінің құзырына жатқызылған басқа да сұрақтарды шешеді.</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Осы ережемен қарастырылған өкілеттілікті іске асыру үшін "Лебяжі ауданының Лебяжі ауылдық округі әкімінің аппараты" мемлекеттік мекемесі:</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"Лебяжі ауданының Лебяжі ауылдық округі әкімінің аппараты" мемлекеттік мекемесінің мүдделерін қорғауға;</w:t>
      </w:r>
    </w:p>
    <w:p>
      <w:pPr>
        <w:spacing w:after="0"/>
        <w:ind w:left="0"/>
        <w:jc w:val="both"/>
      </w:pP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p>
    <w:p>
      <w:pPr>
        <w:spacing w:after="0"/>
        <w:ind w:left="0"/>
        <w:jc w:val="both"/>
      </w:pPr>
      <w:r>
        <w:rPr>
          <w:rFonts w:ascii="Times New Roman"/>
          <w:b w:val="false"/>
          <w:i w:val="false"/>
          <w:color w:val="000000"/>
          <w:sz w:val="28"/>
        </w:rPr>
        <w:t>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p>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ұстануға.</w:t>
      </w:r>
    </w:p>
    <w:p>
      <w:pPr>
        <w:spacing w:after="0"/>
        <w:ind w:left="0"/>
        <w:jc w:val="both"/>
      </w:pPr>
      <w:r>
        <w:rPr>
          <w:rFonts w:ascii="Times New Roman"/>
          <w:b w:val="false"/>
          <w:i w:val="false"/>
          <w:color w:val="000000"/>
          <w:sz w:val="28"/>
        </w:rPr>
        <w:t>
      "Лебяжі ауданының Лебяжі ауылдық округі әкімінің аппараты"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 - техникалық қамтамасыз ету;</w:t>
      </w:r>
    </w:p>
    <w:p>
      <w:pPr>
        <w:spacing w:after="0"/>
        <w:ind w:left="0"/>
        <w:jc w:val="both"/>
      </w:pPr>
      <w:r>
        <w:rPr>
          <w:rFonts w:ascii="Times New Roman"/>
          <w:b w:val="false"/>
          <w:i w:val="false"/>
          <w:color w:val="000000"/>
          <w:sz w:val="28"/>
        </w:rPr>
        <w:t>
      2)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p>
    <w:p>
      <w:pPr>
        <w:spacing w:after="0"/>
        <w:ind w:left="0"/>
        <w:jc w:val="both"/>
      </w:pPr>
      <w:r>
        <w:rPr>
          <w:rFonts w:ascii="Times New Roman"/>
          <w:b w:val="false"/>
          <w:i w:val="false"/>
          <w:color w:val="000000"/>
          <w:sz w:val="28"/>
        </w:rPr>
        <w:t>
      4) мемлекеттік қызмет көрсетудің сапасын бағалау жөнінде уәкілетті органға тиісті ақпарат ұсыну жатады.</w:t>
      </w:r>
    </w:p>
    <w:bookmarkStart w:name="z31" w:id="29"/>
    <w:p>
      <w:pPr>
        <w:spacing w:after="0"/>
        <w:ind w:left="0"/>
        <w:jc w:val="left"/>
      </w:pPr>
      <w:r>
        <w:rPr>
          <w:rFonts w:ascii="Times New Roman"/>
          <w:b/>
          <w:i w:val="false"/>
          <w:color w:val="000000"/>
        </w:rPr>
        <w:t xml:space="preserve"> 3. "Лебяжі ауданының Лебяжі ауылдық округі әкімінің</w:t>
      </w:r>
      <w:r>
        <w:br/>
      </w:r>
      <w:r>
        <w:rPr>
          <w:rFonts w:ascii="Times New Roman"/>
          <w:b/>
          <w:i w:val="false"/>
          <w:color w:val="000000"/>
        </w:rPr>
        <w:t>аппараты"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"Лебяжі ауданының Лебяжі ауылдық округі әкімінің аппараты" мемлекеттік мекемесіне басшылықты бірінші басшысы жүзеге асырады және "Лебяжі ауданының Лебяжі ауылдық округі әкімінің аппараты" мемлекеттік мекемесіне жүктелеген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"Лебяжі ауданының Лебяжі ауылдық округі әкімінің аппараты" мемлекеттік мекемесінің бірінші басшысы қолданыстағы заңнамаға сәйкес Лебяжі ауданының әкімімен қызметіне тағайындалады және қызметінен босатылады.</w:t>
      </w:r>
    </w:p>
    <w:bookmarkEnd w:id="31"/>
    <w:p>
      <w:pPr>
        <w:spacing w:after="0"/>
        <w:ind w:left="0"/>
        <w:jc w:val="both"/>
      </w:pPr>
      <w:r>
        <w:rPr>
          <w:rFonts w:ascii="Times New Roman"/>
          <w:b w:val="false"/>
          <w:i w:val="false"/>
          <w:color w:val="000000"/>
          <w:sz w:val="28"/>
        </w:rPr>
        <w:t>
      Мемлекеттік мекеменің бірінші басшысы лауазымы сайланбалы болып табылады.</w:t>
      </w:r>
    </w:p>
    <w:bookmarkStart w:name="z34" w:id="32"/>
    <w:p>
      <w:pPr>
        <w:spacing w:after="0"/>
        <w:ind w:left="0"/>
        <w:jc w:val="both"/>
      </w:pPr>
      <w:r>
        <w:rPr>
          <w:rFonts w:ascii="Times New Roman"/>
          <w:b w:val="false"/>
          <w:i w:val="false"/>
          <w:color w:val="000000"/>
          <w:sz w:val="28"/>
        </w:rPr>
        <w:t>
      24. "Лебяжі ауданының Лебяжі ауылдық округі әкімінің аппараты"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"Лебяжі ауданының Лебяжі ауылдық округі әкімінің аппараты"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"Лебяжі ауданының Лебяжі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"Лебяжі ауданының Лебяжі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"Лебяжі ауданының Лебяжі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"Лебяжі ауданының Лебяжі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өз құзыреті шегінде қызметтік құжаттарға қол қояды;</w:t>
      </w:r>
    </w:p>
    <w:p>
      <w:pPr>
        <w:spacing w:after="0"/>
        <w:ind w:left="0"/>
        <w:jc w:val="both"/>
      </w:pPr>
      <w:r>
        <w:rPr>
          <w:rFonts w:ascii="Times New Roman"/>
          <w:b w:val="false"/>
          <w:i w:val="false"/>
          <w:color w:val="000000"/>
          <w:sz w:val="28"/>
        </w:rPr>
        <w:t>
      7) ауылдық округ тұрғындарымен бөлек жиындар өткізеді;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9) мемлекеттік органдарда, өзге де ұйымдарда мемлекеттік мекемені ұсынады;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Лебяжі ауылдық округі әкімінің аппараты" мемлекеттік мекемесінің бірінші басшысының өкілеттіктерін, ол болмаған кезде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25. "Лебяжі ауданының Лебяжі ауылдық округі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26. "Лебяжі ауданының Лебяжі ауылдық округі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27. "Лебяжі ауданының Лебяжі ауылдық округі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"Лебяжі ауданының Лебяжі ауылдық округі әкімінің</w:t>
      </w:r>
      <w:r>
        <w:br/>
      </w:r>
      <w:r>
        <w:rPr>
          <w:rFonts w:ascii="Times New Roman"/>
          <w:b/>
          <w:i w:val="false"/>
          <w:color w:val="000000"/>
        </w:rPr>
        <w:t>аппараты" мемлекеттік мекемесінің мүлкі</w:t>
      </w:r>
    </w:p>
    <w:bookmarkEnd w:id="36"/>
    <w:bookmarkStart w:name="z39" w:id="37"/>
    <w:p>
      <w:pPr>
        <w:spacing w:after="0"/>
        <w:ind w:left="0"/>
        <w:jc w:val="both"/>
      </w:pPr>
      <w:r>
        <w:rPr>
          <w:rFonts w:ascii="Times New Roman"/>
          <w:b w:val="false"/>
          <w:i w:val="false"/>
          <w:color w:val="000000"/>
          <w:sz w:val="28"/>
        </w:rPr>
        <w:t>
      28. "Лебяжі ауданының Лебяжі ауылдық округі әкімінің аппараты" мемлекеттік мекемесінің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"Лебяжі ауданының Лебяжі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"Лебяжі ауданының Лебяжі ауылдық округі әкімінің аппараты"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"Лебяжі ауданының Лебяжі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"Лебяжі ауданының Лебяжі ауылдық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"Лебяжі ауданының Лебяжі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"Лебяжі ауданының Лебяжі ауылдық округі әкімінің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bookmarkStart w:name="z45" w:id="43"/>
    <w:p>
      <w:pPr>
        <w:spacing w:after="0"/>
        <w:ind w:left="0"/>
        <w:jc w:val="left"/>
      </w:pPr>
      <w:r>
        <w:rPr>
          <w:rFonts w:ascii="Times New Roman"/>
          <w:b/>
          <w:i w:val="false"/>
          <w:color w:val="000000"/>
        </w:rPr>
        <w:t xml:space="preserve"> "Лебяжі ауданының Лебяжі ауылдық округі әкімінің аппараты"</w:t>
      </w:r>
      <w:r>
        <w:br/>
      </w:r>
      <w:r>
        <w:rPr>
          <w:rFonts w:ascii="Times New Roman"/>
          <w:b/>
          <w:i w:val="false"/>
          <w:color w:val="000000"/>
        </w:rPr>
        <w:t>мемлекеттік мекемесінің қарамағындағы ұйымдардың тізбесі</w:t>
      </w:r>
    </w:p>
    <w:bookmarkEnd w:id="43"/>
    <w:bookmarkStart w:name="z46" w:id="44"/>
    <w:p>
      <w:pPr>
        <w:spacing w:after="0"/>
        <w:ind w:left="0"/>
        <w:jc w:val="both"/>
      </w:pPr>
      <w:r>
        <w:rPr>
          <w:rFonts w:ascii="Times New Roman"/>
          <w:b w:val="false"/>
          <w:i w:val="false"/>
          <w:color w:val="000000"/>
          <w:sz w:val="28"/>
        </w:rPr>
        <w:t>
      33. "Лебяжі ауданының Лебяжі ауылдық округі әкімінің аппараты" мемлекеттік мекемесінің қарамағында мынадай ұйым бар:</w:t>
      </w:r>
    </w:p>
    <w:bookmarkEnd w:id="44"/>
    <w:p>
      <w:pPr>
        <w:spacing w:after="0"/>
        <w:ind w:left="0"/>
        <w:jc w:val="both"/>
      </w:pPr>
      <w:r>
        <w:rPr>
          <w:rFonts w:ascii="Times New Roman"/>
          <w:b w:val="false"/>
          <w:i w:val="false"/>
          <w:color w:val="000000"/>
          <w:sz w:val="28"/>
        </w:rPr>
        <w:t>
      1) "Лебяжі ауданы әкімдігінің, Лебяжі ауданының Лебяжі ауылдық округі әкімі аппаратының "Айналайын" балабақшасы" мемлекеттік қазыналық коммуналдық кәсіпорыны.</w:t>
      </w:r>
    </w:p>
    <w:p>
      <w:pPr>
        <w:spacing w:after="0"/>
        <w:ind w:left="0"/>
        <w:jc w:val="both"/>
      </w:pPr>
      <w:r>
        <w:rPr>
          <w:rFonts w:ascii="Times New Roman"/>
          <w:b w:val="false"/>
          <w:i w:val="false"/>
          <w:color w:val="000000"/>
          <w:sz w:val="28"/>
        </w:rPr>
        <w:t>
      2) "Лебяжі ауданы әкімдігінің, Лебяжі ауданының Лебяжі ауылдық округі әкімі аппаратының "Балдаурен" сәби балабақшасы" мемлекеттік қазыналық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