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2a80" w14:textId="3de2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2014 жылғы 15 шілдедегі № 226/7 қаулысы. Павлодар облысының Әділет департаментінде 2014 жылғы 18 шілдеде № 3876 болып тіркелді. Күші жойылды - Павлодар облысы Лебяжі аудандық әкімдігінің 2016 жылғы 11 сәуірдегі № 70/4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әкімдігінің 11.04.2016 № 70/4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5-2)-тармақшасына сәйкес, жұмысқа орналасуды мұқтаж ететін мүгедектерді жұмысқа орналастыруға жәрдемдесу мақсатында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нысанына қарамастан Лебяжі ауданының кәсіпорындарында және ұйымдарында мүгедектер үшін жұмыс орындарының жалпы санынан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"Лебяжі ауданының жұмыспен қамту және әлеуметтік бағдарламалар бөлімі" мемлекеттік мекемесі жұмыс берушілерге тиісті жолдамалар беру арқылы мүгедектердің квота белгіленген жұмыс орындарына жұмысқа орналасуына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әлеуметтік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