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1f97" w14:textId="af91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2014 жылғы 4 шілдедегі № 219/7 қаулысы. Павлодар облысының Әділет департаментінде 2014 жылғы 17 шілдеде № 3872 болып тіркелді. Күші жойылды - Павлодар облысы Качир аудандық әкімдігінің 2016 жылғы 26 сәуірдегі № 109/4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Качир аудандық әкімдігінің 26.04.2016 № 109/4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 сәйкес, жұмысқа орналасуға мұқтаж мүгедектерді жұмыспен қамтуды қамтамасыз ету мақсатында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үшін жұмыс орындарының жалпы санының үш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"Качир ауданының жұмыспен қамту және әлеуметтік бағдарламалар бөлімі" мемлекеттік мекемесі жұмыс берушілерге тиісті жолдамаларды беру арқылы квоталандырылған жұмыс орындарына жұмысқа орналастыруға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әлеуметтік мәселелерге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