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4e43" w14:textId="7eb4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2014 жылғы 30 шілдедегі № 210/6 қаулысы. Павлодар облысының Әділет департаментінде 2014 жылғы 27 тамызда № 3975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Павлодар облысы Ертіс ауданы әкімдігінің 26.07.2021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177/4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Ертіс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Ертіс аудандық аумақтық сайлау комиссиясымен бірлесіп барлық кандидаттар үшін үгіттік баспа материалдарын орналастыру үшін орындар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Ертіс ауданы әкімдігінің 26.07.2021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177/4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Павлодар облысы Ертіс ауданы әкімдігінің 26.07.2021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177/4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аппарат басшысына жүктелсін.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Пішембаев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аудандық аумақтық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комиссиясының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Сыздыкова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"30" шілде 2014 жыл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қосымшасы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Ертіс ауданының аумағында барлық кандидаттар үшін үгіттік баспа материалдарын орналастыруға арналған орындар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Ертіс ауданы әкімдігінің 28.05.2026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94/2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қаулыcымен.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 көшесі, орталық алаңдағы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Ысқақов көшесі 98, "Ритуалдық қызметтер"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104, "Ертіс ауданының қаржы бөлімі"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81, "Ертіс аграрлық-техникалық колледжі"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 Ламашәріпов көшесі 14А, "Абдалинов" ЖК дүкеніне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153А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98, "Тілеуленов" ЖК наубайханасының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Жүрек көшесі 22, "Ертіс "тәжірибелік шаруашылығы" жауапкершілігі шектеулі серіктестігі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Жүрек көшесі 19, "Ертіс "тәжірибелік шаруашылығы" жауапкершілігі шектеулі серіктестігі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1,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Қабыш Көктаев көшесі 11,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Қабыш Көктаев көшесі, 18, Шрейдер ЖК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 5, Павлодар облысы білім басқармасының, Ертіс ауданының білім беру бөлімінің "Иса Байзақов атындағы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 62, "Ертіс ауданының мәдениет, дене шынықтыру және спорт бөлімі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 51А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Момышұлы көшесі 2, шағын футбол алаңының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Момышұлы көшесі 2, Павлодар облысы білім басқармасының, Ертіс ауданы білім бөлімінің "Қараағаш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Майқоныр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 9, "Мұса"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Маяковский-Астана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көшесі 26A,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 17, шаруашылық жүргізу құқығындағы "Ертіс аудандық ауруханасы" коммуналдық мемлекеттік кәсіпорны ғимаратының жанында, Қарақұдық медициналық пункті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көшесі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көшесі 20,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Горобец көшесі 1A,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Раденко көшесі 13А, Павлодар облысы білім басқармасының, Ертіс ауданының білім беру бөлімінің "Панфилов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22,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көшесі 11,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көшесі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6А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12, шаруашылық жүргізу құқығындағы "Ертіс аудандық ауруханасы" коммуналдық мемлекеттік кәсіпорны ғимаратының жанында, дәрігерлік амбулатория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Половой көшесі 5,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 3, Павлодар облысы білім басқармасының, Ертіс ауданының білім беру бөлімінің "Амангелді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 19, Павлодар облысы білім басқармасының, Ертіс ауданының білім беру бөлімінің "Қосағаш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7,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20, "Голубовка ауылы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4,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көшесі 4,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12, Павлодар облысы білім басқармасының, Ертіс ауданының білім беру бөлімінің "Сілеті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Қожым батыр көшесі 9,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 батыр көшесі 7Б, шаруашылық жүргізу құқығындағы "Ертіс аудандық ауруханасы" коммуналдық мемлекеттік кәсіпорны ғимаратының жанында, Қызылағаш медициналық пункті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15,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13, Павлодар облысы білім басқармасының, Ертіс ауданының білім беру бөлімінің "Қоскөл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8,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12, "Қоскөл ауылдық округі әкімі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Бұланбай көшесі 6А, шаруашылық жүргізу құқығындағы коммуналдық "Ертіс аудандық ауруханасы" мемлекеттік кәсіпорны ғимаратының жанында, Бұланбай медициналық пункті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қосымшасы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сайлаушылармен кездесуді өткізу жайлары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Кандидаттардың сайлаушылармен кездесулерді өткізу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мектебі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ауылының № 1 жалпы орта білім беру мектебі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ауылының № 2 жалпы орта білім беру мектебі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ауылының № 4 жалпы орта білім беру мектебі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ауылының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ауылының ауылдық клубы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ауылының мәдени-демалыс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 ауылының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ауылының жалпы орта білім беру мектебі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ауылының жалпы орта білім беру мектебі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ауылының ауылдық клубы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ауылының ауылдық клубы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ауылының ауылдық клубы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ауылының ауылдық клубы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Майқоңыр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Майқоңыр ауылы әкімдігінің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ауылының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ауылының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ауылының жалпы орта білім беру мектебі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ауылының ауылдық клубы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