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c56766" w14:textId="ec567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Ертіс аудандық әкімдігінің 2014 жылғы 30 шілдедегі № 210/6 қаулысы. Павлодар облысының Әділет департаментінде 2014 жылғы 27 тамызда № 3975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– Павлодар облысы Ертіс ауданы әкімдігінің 26.07.2021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Құжаттың мәтінінде түпнұсқаның пунктуациясы мен орфографиясы сақталған.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 және 6-тармақтарына,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Ертіс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қаулының қосымшасына сәйкес Ертіс аудандық аумақтық сайлау комиссиясымен бірлесіп барлық кандидаттар үшін үгіттік баспа материалдарын орналастыру үшін орындар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Павлодар облысы Ертіс ауданы әкімдігінің 26.07.2021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Алынып тасталды - Павлодар облысы Ертіс ауданы әкімдігінің 26.07.2021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177/4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аппарат басшысына жүктелсін.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 рет ресми жарияланған күннен кейін он күнтізбелік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әкімі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Пішембаев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"КЕЛІСІЛДІ"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аудандық аумақтық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комиссиясының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төрайымы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Сыздыкова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"30" шілде 2014 жыл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Ертіс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30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210/6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қосымшасы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Ертіс ауданының аумағында барлық кандидаттар үшін үгіттік баспа материалдарын орналастыруға арналған орындар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Павлодар облысы Ертіс ауданы әкімдігінің 28.05.2026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94/2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қаулыcымен.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көшесі, орталық алаңдағы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Ысқақов көшесі 98, "Ритуалдық қызметтер"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104, "Ертіс ауданының қаржы бөлімі"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 81, "Ертіс аграрлық-техникалық колледжі"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Қайырбек Ламашәріпов көшесі 14А, "Абдалинов" ЖК дүкеніне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153А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98, "Тілеуленов" ЖК наубайханасының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Жүрек көшесі 22, "Ертіс "тәжірибелік шаруашылығы" жауапкершілігі шектеулі серіктестігі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Жүрек көшесі 19, "Ертіс "тәжірибелік шаруашылығы" жауапкершілігі шектеулі серіктестігі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көшесі 1,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Қабыш Көктаев көшесі 11,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Қабыш Көктаев көшесі, 18, Шрейдер ЖК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Үлгілі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көшесі 5, Павлодар облысы білім басқармасының, Ертіс ауданының білім беру бөлімінің "Иса Байзақов атындағы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Садовая көшесі 62, "Ертіс ауданының мәдениет, дене шынықтыру және спорт бөлімі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Садовая көшесі 51А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 19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Момышұлы көшесі 2, шағын футбол алаңының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Момышұлы көшесі 2, Павлодар облысы білім басқармасының, Ертіс ауданы білім бөлімінің "Қараағаш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Майқоныр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көшесі 9, "Мұса"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Маяковский-Астана көшелерінің қиылысы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көшесі 26A,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 17, шаруашылық жүргізу құқығындағы "Ертіс аудандық ауруханасы" коммуналдық мемлекеттік кәсіпорны ғимаратының жанында, Қарақұдық медициналық пункті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батыр көшесі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Мүткенов көшесі 20,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Караоткель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Мәшһүр Жүсіп көшесі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Горобец көшесі 1A,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Раденко көшесі 13А, Павлодар облысы білім басқармасының, Ертіс ауданының білім беру бөлімінің "Панфилов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көшесі 22,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 22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Ағашорын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батыр көшесі 11,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батыр көшесі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Октябрьская көшесі 6А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Октябрьская көшесі 12, шаруашылық жүргізу құқығындағы "Ертіс аудандық ауруханасы" коммуналдық мемлекеттік кәсіпорны ғимаратының жанында, дәрігерлік амбулатория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Юрий Половой көшесі 5,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көшесі 3, Павлодар облысы білім басқармасының, Ертіс ауданының білім беру бөлімінің "Амангелді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 19, Павлодар облысы білім басқармасының, Ертіс ауданының білім беру бөлімінің "Қосағаш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 7,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көшесі 20, "Голубовка ауылы әкімінің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 4,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Сұлукөл көшесі 4,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 12, Павлодар облысы білім басқармасының, Ертіс ауданының білім беру бөлімінің "Сілеті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Қожым батыр көшесі 9,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 батыр көшесі 7Б, шаруашылық жүргізу құқығындағы "Ертіс аудандық ауруханасы" коммуналдық мемлекеттік кәсіпорны ғимаратының жанында, Қызылағаш медициналық пункті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 көшесі 15,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 көшесі 13, Павлодар облысы білім басқармасының, Ертіс ауданының білім беру бөлімінің "Қоскөл жалпы орта білім беру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көшесі 8, "Ертіс ауданының мәдениет, дене шынықтыру және спорт бөлімі" коммуналдық мемлекеттік мекемесінің "Аудандық мәдениет үйі" коммуналдық мемлекеттік қазыналық кәсіпорны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көшесі 12, "Қоскөл ауылдық округі әкімі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Бұланбай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Бұланбай көшесі 6А, шаруашылық жүргізу құқығындағы коммуналдық "Ертіс аудандық ауруханасы" мемлекеттік кәсіпорны ғимаратының жанында, Бұланбай медициналық пункті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Ертіс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30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210/6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қосымшасы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Кандидаттардың сайлаушылармен кездесуді өткізу жайлары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Кандидаттардың сайлаушылармен кездесулерді өткізу орны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мәдениет үйі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ауылының № 1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ауылының № 2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ауылының № 4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Голубовка ауылының мәдениет үйі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ауылының ауылдық клубы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Ағашорын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Ағашорын ауылының мәдени-демалыс орталығы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ауылының мәдениет үйі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Қосағаш ауылының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ауылының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ауылының ауылдық клубы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ауылының ауылдық клубы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ауылының ауылдық клубы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Луговой ауылының ауылдық клубы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Майқоңыр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Майқоңыр ауылы әкімдігінің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ауылының мәдениет үйі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 ауылының мәдениет үйі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ауылының жалпы орта білім беру мектебі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Ұзынсу ауылының ауылдық клубы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