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eae3" w14:textId="dfae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Панфилов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159-31-5 шешімі. Павлодар облысының Әділет департаментінде 2014 жылғы 27 тамызда № 3957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Панфилов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Панфилов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 № 159-31-5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Панфилов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Панфилов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Панфилов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Панфилов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Панфилов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Панфилов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Панфилов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Панфилов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Панфилов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