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fc2" w14:textId="488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6 мамырдағы № 150/4 қаулысы. Павлодар облысының Әділет департаментінде 2014 жылғы 23 мамырда № 3826 болып тіркелді. Күші жойылды - Павлодар облысы Ертіс аудандық әкімдігінің 2015 жылғы 31 желтоқсандағы N 333/9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аудандық әкімдігінің 31.12.2015 N 333/9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әлеуметтік қорғау және жұмыспен қамту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тұлғалар үшін жұмыс орындарының жалпы санынан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жұмыс орындарының жалпы санынан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 бітіруші кәмелетке толмағандар үшін меншік түріне қарамастан, Ертіс ауданының ұйымдарындағы жұмыс орындарының жалпы санынан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"Ертіс ауданының жұмыспен қамту және әлеуметтік бағдарламалар бөлімі" мемлекеттік мекемесі жұмыс берушілерге тиісті жолдама беру арқылы квоталанатын жұмыс орындарына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интернаттық ұйымдарды бітіруші кәмелетке толмағандарды жұмысқа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Ертіс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