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1738" w14:textId="5cd1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Башмачин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227-5/30 шешімі. Павлодар облысының Әділет департаментінде 2014 жылғы 26 қарашада № 4182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Башмачин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Башмачин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 № 227-5/30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Башмачин аулдық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Башмачин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Башмачин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Башмачин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Башмачин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Башмачин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Башмачин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Башмачин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Башмачин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