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7eb" w14:textId="3e4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2014 жылғы 13 ақпандағы N 70/2 қаулысы. Павлодар облысының Әділет департаментінде 2014 жылғы 05 наурызда N 3723 болып тіркелді. Күші жойылды - Павлодар облысы Железин аудандық әкімдігінің 2014 жылғы 31 желтоқсандағы N 463/1 (алғаш рет ресми жарияланғаннан кейін күнтізбелік он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31.12.2014 N 463/1 (алғаш рет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 азаматтарға қоғамдық жұмыстарды ұйымдастыру мақсатында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Ұйымдардың тiзбелері, қоғамдық жұмыстардың түрлерi, көлемi мен нақты жағдайлары, қатысушылардың еңбегіне төленетін ақының мөлшерi және оларды қаржыландыру көздерінің тiзбесi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орындалауын бақылау Железин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төлем мөлшері және оларды қаржыландыру көздері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915"/>
        <w:gridCol w:w="2183"/>
        <w:gridCol w:w="5167"/>
        <w:gridCol w:w="212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р/қN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1500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1500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76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2023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4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20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11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167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16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82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14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192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8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600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5000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25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431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200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382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700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293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20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180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380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обелискілерді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500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6000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8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277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6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158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14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және обелискілерді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1063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500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260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30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742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45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14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10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100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8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109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гүлзарларды орналастыру – 15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 көріктендіру (арнайы мамандықты қажет етпейді) –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 – 540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шығаратын жерлерді жинау – 540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санитарлық тазалау және көшелерді қардан тазалау – 10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үй-үйді аралау – 432 аула, үй шаруашылығы санағы және шаруашылық кітаптарындағы жазбаны нақтылау үшін.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70/2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сұраным мен ұсыныс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5069"/>
        <w:gridCol w:w="2410"/>
        <w:gridCol w:w="2411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р/қN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Сұраным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