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901c5" w14:textId="7b901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Жаңатілек ауылдық округінің Жаңатілек ауылында 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Баянауыл ауданы Жаңатілек ауылдық округі әкімінің 2014 жылғы 26 желтоқсандағы № 4 шешімі. Павлодар облысының Әділет департаментінде 2015 жылғы 13 қаңтарда № 4262 болып тіркелді. Күші жойылды - Павлодар облысы Баянауыл ауданы Жаңатілек ауылдық округі әкімінің 2015 жылғы 24 сәуірдегі N 3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Ескерту. Күші жойылды - Павлодар облысы Баянауыл ауданы Жаңатілек ауылдық округі әкімінің 24.04.2015 N 3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тармақшасына сәйкес Баянауыл ауданы Жаңатілек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 xml:space="preserve">ШЕШТІ: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Жаңатілек ауылдық округінің Жаңатілек ауылында ауыл шаруашылық малдардың құтырма ауруының ошағы анықталуына байланысты, шектеу іс-шаралары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Қазақстан Республикасы ауыл шаруашылық Министрлігі ветеринариялық бақылау және қадағалау комитетінің Баянауыл аудандық аумақтық инспекциясының басшысы, ауданның бас мемлекеттік ветеринариялық-санитарлық инспекторы (келісім бойынша) осы шешімге сәйкес, шара қолдансын.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Жаңатілек ауылдық округінің ветеринариялық пунктің меңгерушісі (келісім бойынша) сауықтыру іс-шараларын өткізуді ұйымдастырсын.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шешімнің орындалуына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Шешім алғаш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01"/>
        <w:gridCol w:w="4199"/>
      </w:tblGrid>
      <w:tr>
        <w:trPr>
          <w:trHeight w:val="30" w:hRule="atLeast"/>
        </w:trPr>
        <w:tc>
          <w:tcPr>
            <w:tcW w:w="7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Ауылдық округі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Мұсабаев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КЕЛІСІЛДІ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Қазақстан Республикасы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ауыл шаруашылық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Министрлігі ветеринариялық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бақылау және қадағалау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комитетінің Баянауыл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аумақтық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инспекциясының басшысы,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ауданың бас мемлекеттік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ветеринариялық-санитарлық инспекторы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Нұрғалиев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"26" желтоқсан 2014 жылғы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"Қазақстан Республикасы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Тұтынушылардың құқықтарын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қорғау агенттігінің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Павлодар облысы тұтынушылардың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құқықтарын қорғау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департаментінің Баянауыл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тұтынушылардың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құқықтарын қорғау басқармасы"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республикалық мемлекеттік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мекемесі 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Н. Ишанова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"26" желтоқсан 2014 жылғы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"Баянауыл ауданының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ветеринария бөлімі" мемлекеттік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мекемесінің 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Т. Дәулетов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"26" желтоқсан 2014 жылғы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