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d760" w14:textId="44cd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Жаңатілек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N 192/36 шешімі. Павлодар облысының Әділет департаментінде 2014 жылғы 11 қыркүйекте N 4007 болып тіркелді. Күші жойылды - Павлодар облысы Баянауыл аудандық мәслихатының 2024 жылғы 31 шілдедегі № 194/21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Жаңатілек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Жаңатілек ауылдық округі ауылдарының тұрғындары өкілдерінің сандық құрамы тұрғындарының жалпы санынан 5 % (бес)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 № 192/36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Жаңатілек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Жаңатілек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қағидалары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Жаңатілек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Жаңатілек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Жаңатілек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Жаңатілек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Жаңатілек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Жаңатілек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Жаңатілек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