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f1c60" w14:textId="80f1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02 маусымдағы № 177/34 шешімі. Павлодар облысының Әділет департаментінде 2014 жылғы 09 маусымда № 3848 болып тіркелді. Күші жойылды - Павлодар облысы Баянауыл аудандық мәслихатының 2015 жылғы 07 қыркүйектегі № 291/48 шешімімен (алғашқы ресми жарияланған күнінен бастап он күнтізбелік күн өткен соң қолданысқа енгізіледі)</w:t>
      </w:r>
    </w:p>
    <w:p>
      <w:pPr>
        <w:spacing w:after="0"/>
        <w:ind w:left="0"/>
        <w:jc w:val="left"/>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Баянауыл аудандық мәслихатының 07.09.2015 № 291/48 (алғашқы ресми жарияланған күнінен бастап он күнтізбелік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w:t>
      </w:r>
      <w:r>
        <w:rPr>
          <w:rFonts w:ascii="Times New Roman"/>
          <w:b w:val="false"/>
          <w:i w:val="false"/>
          <w:color w:val="000000"/>
          <w:sz w:val="28"/>
        </w:rPr>
        <w:t>3-тармағы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"Мәслихаттың үлгі </w:t>
      </w:r>
      <w:r>
        <w:rPr>
          <w:rFonts w:ascii="Times New Roman"/>
          <w:b w:val="false"/>
          <w:i w:val="false"/>
          <w:color w:val="000000"/>
          <w:sz w:val="28"/>
        </w:rPr>
        <w:t>регламентін</w:t>
      </w:r>
      <w:r>
        <w:rPr>
          <w:rFonts w:ascii="Times New Roman"/>
          <w:b w:val="false"/>
          <w:i w:val="false"/>
          <w:color w:val="000000"/>
          <w:sz w:val="28"/>
        </w:rPr>
        <w:t xml:space="preserve"> бекіту туралы" № 704 </w:t>
      </w:r>
      <w:r>
        <w:rPr>
          <w:rFonts w:ascii="Times New Roman"/>
          <w:b w:val="false"/>
          <w:i w:val="false"/>
          <w:color w:val="000000"/>
          <w:sz w:val="28"/>
        </w:rPr>
        <w:t>Жарлығына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Баянауыл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Баянауыл аудандық мәслихатының 2014 жылғы 17 наурыздағы "V сайланған Баянауыл аудандық Мәслихатының Регламентін бекіту туралы" № 152/30 шешімінің күші жойылсын.</w:t>
      </w:r>
      <w:r>
        <w:br/>
      </w:r>
      <w:r>
        <w:rPr>
          <w:rFonts w:ascii="Times New Roman"/>
          <w:b w:val="false"/>
          <w:i w:val="false"/>
          <w:color w:val="000000"/>
          <w:sz w:val="28"/>
        </w:rPr>
        <w:t>
      </w:t>
      </w:r>
      <w:r>
        <w:rPr>
          <w:rFonts w:ascii="Times New Roman"/>
          <w:b w:val="false"/>
          <w:i w:val="false"/>
          <w:color w:val="000000"/>
          <w:sz w:val="28"/>
        </w:rPr>
        <w:t>3. Шешімнің орындалуын бақылау аудандық мәслихаттың тұрақты комиссияларына жүктелсін.</w:t>
      </w:r>
      <w:r>
        <w:br/>
      </w:r>
      <w:r>
        <w:rPr>
          <w:rFonts w:ascii="Times New Roman"/>
          <w:b w:val="false"/>
          <w:i w:val="false"/>
          <w:color w:val="000000"/>
          <w:sz w:val="28"/>
        </w:rPr>
        <w:t>
      </w:t>
      </w:r>
      <w:r>
        <w:rPr>
          <w:rFonts w:ascii="Times New Roman"/>
          <w:b w:val="false"/>
          <w:i w:val="false"/>
          <w:color w:val="000000"/>
          <w:sz w:val="28"/>
        </w:rPr>
        <w:t>4.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 мәслихатының</w:t>
            </w:r>
            <w:r>
              <w:br/>
            </w:r>
            <w:r>
              <w:rPr>
                <w:rFonts w:ascii="Times New Roman"/>
                <w:b w:val="false"/>
                <w:i w:val="false"/>
                <w:color w:val="000000"/>
                <w:sz w:val="20"/>
              </w:rPr>
              <w:t>V сайланған кезектен тыс ХХХIV</w:t>
            </w:r>
            <w:r>
              <w:br/>
            </w:r>
            <w:r>
              <w:rPr>
                <w:rFonts w:ascii="Times New Roman"/>
                <w:b w:val="false"/>
                <w:i w:val="false"/>
                <w:color w:val="000000"/>
                <w:sz w:val="20"/>
              </w:rPr>
              <w:t>сессиясы 2014 жылғы 02 маусымдағы</w:t>
            </w:r>
            <w:r>
              <w:br/>
            </w:r>
            <w:r>
              <w:rPr>
                <w:rFonts w:ascii="Times New Roman"/>
                <w:b w:val="false"/>
                <w:i w:val="false"/>
                <w:color w:val="000000"/>
                <w:sz w:val="20"/>
              </w:rPr>
              <w:t>№ 177/34 шешімімен</w:t>
            </w:r>
            <w:r>
              <w:br/>
            </w:r>
            <w:r>
              <w:rPr>
                <w:rFonts w:ascii="Times New Roman"/>
                <w:b w:val="false"/>
                <w:i w:val="false"/>
                <w:color w:val="000000"/>
                <w:sz w:val="20"/>
              </w:rPr>
              <w:t>Бекітілген</w:t>
            </w:r>
          </w:p>
        </w:tc>
      </w:tr>
    </w:tbl>
    <w:bookmarkStart w:name="z7" w:id="0"/>
    <w:p>
      <w:pPr>
        <w:spacing w:after="0"/>
        <w:ind w:left="0"/>
        <w:jc w:val="left"/>
      </w:pPr>
      <w:r>
        <w:rPr>
          <w:rFonts w:ascii="Times New Roman"/>
          <w:b/>
          <w:i w:val="false"/>
          <w:color w:val="000000"/>
        </w:rPr>
        <w:t xml:space="preserve"> Баянауыл аудандық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Баянауыл аудандық мәслихатының регламенті (бұдан әрі – регламент)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мәслихат сессияларын, оның органдарының отырыстарын өткізу, оларға сұрақтар енгізу және қарау тәртібін, мәслихат органдарын құру және сайлау, олардың қызметі туралы есептерді, халық алдында мәслихаттың атқарылған жұмысы және оның тұрақты комиссияларының қызметі туралы есептерді тыңдау, депутаттардың сауалдарын қарау тәртібін, мәслихаттағы депутаттық бірлестіктердің өкілеттіктерін, қызметін ұйымдастыруды, сондай-ақ дауыс беру, аппарат жұмысының тәртібін және басқа да рәсімдік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Баянауыл аудандық мәслихаты (жергілікті өкілді орган) – ауданның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Баянауыл аудандық мәслихаты заңды тұлғаның құқықтарымен иеленбейді.</w:t>
      </w:r>
      <w:r>
        <w:br/>
      </w:r>
      <w:r>
        <w:rPr>
          <w:rFonts w:ascii="Times New Roman"/>
          <w:b w:val="false"/>
          <w:i w:val="false"/>
          <w:color w:val="000000"/>
          <w:sz w:val="28"/>
        </w:rPr>
        <w:t>
      </w:t>
      </w:r>
      <w:r>
        <w:rPr>
          <w:rFonts w:ascii="Times New Roman"/>
          <w:b w:val="false"/>
          <w:i w:val="false"/>
          <w:color w:val="000000"/>
          <w:sz w:val="28"/>
        </w:rPr>
        <w:t xml:space="preserve">3. Баянауыл аудандық мәслихатының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атілерімен реттеледі.</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Мәслихат сессияларын өткізу тәртібі</w:t>
      </w:r>
      <w:r>
        <w:br/>
      </w:r>
      <w:r>
        <w:rPr>
          <w:rFonts w:ascii="Times New Roman"/>
          <w:b/>
          <w:i w:val="false"/>
          <w:color w:val="000000"/>
        </w:rPr>
        <w:t>2.1. Мәслихат сессиялары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пленарлық мәжіліс түрінде өтеді.</w:t>
      </w:r>
      <w:r>
        <w:br/>
      </w:r>
      <w:r>
        <w:rPr>
          <w:rFonts w:ascii="Times New Roman"/>
          <w:b w:val="false"/>
          <w:i w:val="false"/>
          <w:color w:val="000000"/>
          <w:sz w:val="28"/>
        </w:rPr>
        <w:t>
      Мәслихаттың шешімі бойынша сессия жұмысында мәслихат белгілеген мерзімге, бірақ он бес күнтізбелік күннен аспайтын үзіліс жариялануы мүмкін. Сессияның ұзақтығын мәслихат белгілейді.</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түрде өтеді. Жабық сессияларды өткізу мәслихат сессиясы төрағасының немесе мәслихаттың сессиясына қатысып отырған депутаттар санының үштен бір бөлігінің ұсынысы бойынша қабылданатын мәслихаттың шешімімен рұқсат етіледі, егер бұл үшін қатысып отырған жалпы депутаттар санынан көпшілігі дауыс берсе.</w:t>
      </w:r>
      <w:r>
        <w:br/>
      </w:r>
      <w:r>
        <w:rPr>
          <w:rFonts w:ascii="Times New Roman"/>
          <w:b w:val="false"/>
          <w:i w:val="false"/>
          <w:color w:val="000000"/>
          <w:sz w:val="28"/>
        </w:rPr>
        <w:t>
      </w:t>
      </w:r>
      <w:r>
        <w:rPr>
          <w:rFonts w:ascii="Times New Roman"/>
          <w:b w:val="false"/>
          <w:i w:val="false"/>
          <w:color w:val="000000"/>
          <w:sz w:val="28"/>
        </w:rPr>
        <w:t>5. Жаңадан сайланған Баянауыл аудандық мәслихатының бірінші сессиясы депутаттардың осы мәслихат үшін белгіленген жалпы санынан кем дегенде төрттен үш бөлігі болған кезде мәслихат депутаттары тіркелген күннен бастап отыз күндік мерзімнен кешіктірмей Баянауыл аудандық аумақтық сайлау комиссиясының төрағасымен шақырылады.</w:t>
      </w:r>
      <w:r>
        <w:br/>
      </w:r>
      <w:r>
        <w:rPr>
          <w:rFonts w:ascii="Times New Roman"/>
          <w:b w:val="false"/>
          <w:i w:val="false"/>
          <w:color w:val="000000"/>
          <w:sz w:val="28"/>
        </w:rPr>
        <w:t>
      </w:t>
      </w:r>
      <w:r>
        <w:rPr>
          <w:rFonts w:ascii="Times New Roman"/>
          <w:b w:val="false"/>
          <w:i w:val="false"/>
          <w:color w:val="000000"/>
          <w:sz w:val="28"/>
        </w:rPr>
        <w:t>6. Мәслихатының бірінші сессиясын сайлау комиссиясының төрағасы ашады және оны мәслихат сессиясының төрағасы сайланғанға дейін жүргізеді. Сайлау комиссиясының төрағасы депутаттарға ашық дауыс беру түрінде өткізілетін сессия төрағасының кандидатурасын енгізуді ұсынады. Депутаттардың жалпы санының көпшілік дауысын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Мәслихатының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 осы мәслихатқа сайланған депутаттар санының кем дегенде үштен бір бөлігінің, сондай-ақ Баянауыл ауданы әкімінің ұсынысы бойынша мәслихат сессиясының төрағасымен шақырылады және жүрізіледі.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мәслихаттың сессиясын шақыру уақыты мен оның өткізілу орны, сондай-ақ, сессияның қарауына енгізілетін мәселелер туралы депутаттарға, халыққа және Баянауыл ауданының әкіміне сессияға дейін он күн бұрын, кезектен тыс сессия шақырылған жағдайда, үш күн бұрын хабарлайды.</w:t>
      </w:r>
      <w:r>
        <w:br/>
      </w:r>
      <w:r>
        <w:rPr>
          <w:rFonts w:ascii="Times New Roman"/>
          <w:b w:val="false"/>
          <w:i w:val="false"/>
          <w:color w:val="000000"/>
          <w:sz w:val="28"/>
        </w:rPr>
        <w:t>
      Сессия қарауына енгізілетін мәселелер бойынша қажетті материалдар Баянауыл ауданы әкіміне және депутаттарға сессияға дейін бес күн бұрын, кезектен тыс сессия шақырылған жағдайда үш күн бұрын мәслихаттың хатшысымен ұсынылады.</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сессияларды, мәслихаттың тұрақты комиссияларының және өзге де органдарының отырыстарын өткізу кезінде депутат қызметтік міндеттерін орындаудан босатылады, оған жергілікті бюджетің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 сессия төрағасымен мәслихаттың перспективалық жұмыс жоспарының негізінде, мәслихаттың хатшысымен, тұрақты комиссиялармен және мәслихаттың басқа органдарымен, депутаттар топтарымен және депутаттармен, Баянауыл ауданының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енгізілетін ұсыныстар жергілікті қоғамдастықтар жиналыстарымен, қоғамдық бірлестіктермен сессия төрағасына ұсынылуы мүмкін.</w:t>
      </w:r>
      <w:r>
        <w:br/>
      </w:r>
      <w:r>
        <w:rPr>
          <w:rFonts w:ascii="Times New Roman"/>
          <w:b w:val="false"/>
          <w:i w:val="false"/>
          <w:color w:val="000000"/>
          <w:sz w:val="28"/>
        </w:rPr>
        <w:t>
      Сессияның күн тәртібі талқылану барысында өзгертілуі және толықтырылуы мүмкін. Сессияның күн тәртібін бекіту туралы мәслихат шешім қабылдайды.</w:t>
      </w:r>
      <w:r>
        <w:br/>
      </w:r>
      <w:r>
        <w:rPr>
          <w:rFonts w:ascii="Times New Roman"/>
          <w:b w:val="false"/>
          <w:i w:val="false"/>
          <w:color w:val="000000"/>
          <w:sz w:val="28"/>
        </w:rPr>
        <w:t>
      Күн тәртібін бекіту үшін әр сұрақ бойынша жеке дауыс беріледі.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мәслихаттың хатшысы Баянауыл ауданы әкімімен келісу бойынша сессия төрағасымен бекітілетін сессияны дайындау бойынша іс-шаралар жоспарын әзірлеуді уақытында ұйымдастырады.</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Баянауыл аудандық мәслихаттың сессиясына ауданның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(мәслихат хатшысының)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тұлғалар үшін мәжіліс залында арнайы орындар бөлінеді. Шақырылған тұлғалардың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тұлға тәртіпті шексіз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Мәслихаттың отырыстарында сөз сөйлеу регламенті баяндамалар үшін уақыт – 40 минуттен, қосымша баяндама үшін – 20 минуттен аспауы тиіс. Жарыссөзге қатысатындарға 7 минутке дейін, қорытынды сөз үшін – 5 минутке дейін уақыт беріледі. Дауыс берудің себебі, отырысты өткізудің тәртібі бойынша, өтініштер, сұрақтар, ұсыныстар, анықтамалар, сұрақтарға жауап беру, ақпараттар үшін – 3 минут уақыт беріледі. Егер баяндаушы берілген уақыттың шегінен асып кетсе сессия төрағасы оның баяндамасын үзіп тоқтатады немесе отырысқа қатысып отырған депутаттар санының көпшілік дауысымен сөз сөйлеушілер үшін берілетін уақытты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болып саналмайды. Басқа депутатқа сөз сөйлеу құқығын беруге жол берілмейді.</w:t>
      </w:r>
      <w:r>
        <w:br/>
      </w:r>
      <w:r>
        <w:rPr>
          <w:rFonts w:ascii="Times New Roman"/>
          <w:b w:val="false"/>
          <w:i w:val="false"/>
          <w:color w:val="000000"/>
          <w:sz w:val="28"/>
        </w:rPr>
        <w:t>
      Жарыссөз сессияға қатысып отырған депутаттардың көпшілігімен ашық дауыс беруімен тоқтатылады. Жарыссөзді тоқтату туралы мәселесін қою барысында сессия төрағасы сөз сөйлеуге жазылған және сөз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жүргізу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Мәслихат өз құзыретіне жататын мәселелер бойынша мәслихат депутаттарының жалпы санының көпшілік дауысымен шешімдер қабылдайды, егер өзгесі заңмен белгіленбеген болса.</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мәслихаттың хатшысына беріледі.</w:t>
      </w:r>
      <w:r>
        <w:br/>
      </w:r>
      <w:r>
        <w:rPr>
          <w:rFonts w:ascii="Times New Roman"/>
          <w:b w:val="false"/>
          <w:i w:val="false"/>
          <w:color w:val="000000"/>
          <w:sz w:val="28"/>
        </w:rPr>
        <w:t>
      Сессия төрағасы немесе мәслихаттың хатшысы қарауға қабылданған шешімдердің жобаларын барлық қажетті материалдарымен бірге тұрақты комиссияларға қарастыру және ұсыныстар дайындау үшін жолдайды. Тұрақты комиссиялардың біріне бір мезгілде мәслихат актісінің жобасы бойынша қорытынды, сессияға қосымша баяндама дайындау, қосымша ақпарат жинау мен талдау жүргізу жүктелуі мүмкін.</w:t>
      </w:r>
      <w:r>
        <w:br/>
      </w:r>
      <w:r>
        <w:rPr>
          <w:rFonts w:ascii="Times New Roman"/>
          <w:b w:val="false"/>
          <w:i w:val="false"/>
          <w:color w:val="000000"/>
          <w:sz w:val="28"/>
        </w:rPr>
        <w:t>
      Шешімдердің жобаларымен жұмыс істеу және басқа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ұсынысы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Мәселені сессияда қарастыру барысында баяндама, қажет болған жағдайда тұрақты комиссиялардың, уақытша комиссиялардың және жұмыс топтарының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сұрағы бойынша шешім қабылдайды. Бір мәселе бойынша шешімдердің бірнеше нұсқаларын енгізу барысында,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енгізілетін түзетулер болған жағдайда, дауыс беру келесі ретпен жүзеге асырылады: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ұсынысымен сөз сөйлеуге рұқсат етіледі.</w:t>
      </w:r>
      <w:r>
        <w:br/>
      </w:r>
      <w:r>
        <w:rPr>
          <w:rFonts w:ascii="Times New Roman"/>
          <w:b w:val="false"/>
          <w:i w:val="false"/>
          <w:color w:val="000000"/>
          <w:sz w:val="28"/>
        </w:rPr>
        <w:t>
      Мәслихаттың шешімдеріне өзгерістер оларды қабылдау үшін белгіленген тәртіпте енгізіледі.</w:t>
      </w:r>
      <w:r>
        <w:br/>
      </w:r>
      <w:r>
        <w:rPr>
          <w:rFonts w:ascii="Times New Roman"/>
          <w:b w:val="false"/>
          <w:i w:val="false"/>
          <w:color w:val="000000"/>
          <w:sz w:val="28"/>
        </w:rPr>
        <w:t>
      Сессиялардың хаттамалары сессиядан кейін бір айдан кешіктірмей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экономикалық-әлеуметтік дамыту бағдарламаларының және олардың орындалуы туралы есеп берулердің, аумақтарды басқару сұлбаларының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облыстық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Баянауыл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тиісті аумақ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Павлодар облысының бюджеті Қазақстан Республикасының Президенті республикалық бюджет туралы Заңына қол қойғаннан кейін екі апталық мерзімінен кешіктірмей облыстық мәслихаттың сессиясында бекітіледі. Баянауыл ауданның бюджетін облыстық бюджетті бекіту туралы облыстық мәслихаттың шешіміне қол қойылғаннан кейін екі апта мерзімнен кешіктірмей тиісті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мәселелерді енгізу барысында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Мәслихаттың кезектен тыс сессиясында Баянауыл ауданының бюджетін нақтылау барысында сессияны шақыру туралы шешім қабылдаған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 Мәслихат Баянауыл ауданы әкімінің есеп беруін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Қазақстан Республикасы Президентінің 2006 жылғы 18 қаңтардағы "Әкімдердің мәслихаттар алдында есеп беруін өткізу туралы"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Баянауыл ауданы әкімінің есебін тыңдайды.</w:t>
      </w:r>
      <w:r>
        <w:br/>
      </w:r>
      <w:r>
        <w:rPr>
          <w:rFonts w:ascii="Times New Roman"/>
          <w:b w:val="false"/>
          <w:i w:val="false"/>
          <w:color w:val="000000"/>
          <w:sz w:val="28"/>
        </w:rPr>
        <w:t>
      Әкімнің (оның міндеттерін атқарушы тұлғаның) өзіне жүктелген міндеттер мен функцияларды орындауы туралы есебі және ол бойынша шешімнің жобасы мәслихаттың тұрақты комиссияларының қарауына тиісті сессиядан үш апта бұрын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бекітіпеуі Заңының </w:t>
      </w:r>
      <w:r>
        <w:rPr>
          <w:rFonts w:ascii="Times New Roman"/>
          <w:b w:val="false"/>
          <w:i w:val="false"/>
          <w:color w:val="000000"/>
          <w:sz w:val="28"/>
        </w:rPr>
        <w:t>24-бабына</w:t>
      </w:r>
      <w:r>
        <w:rPr>
          <w:rFonts w:ascii="Times New Roman"/>
          <w:b w:val="false"/>
          <w:i w:val="false"/>
          <w:color w:val="000000"/>
          <w:sz w:val="28"/>
        </w:rPr>
        <w:t xml:space="preserve"> сәйкес әкімге сенімсіздік білдіру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мәслихаттың тұрақты комиссияларының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Павлодар облысының тексеру комиссиясының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Аудандық маңызы бар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Мәслихат депутаты мәслихаттың құзыретіне жататын мәселелер бойынша ресми жазбаша сауалмен әкімге, тиісті Баянауыл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5. Мәслихаттың лауазымды тұлғалары, тұрақты комиссиялары және</w:t>
      </w:r>
      <w:r>
        <w:br/>
      </w:r>
      <w:r>
        <w:rPr>
          <w:rFonts w:ascii="Times New Roman"/>
          <w:b/>
          <w:i w:val="false"/>
          <w:color w:val="000000"/>
        </w:rPr>
        <w:t>өзге де органдары, мәслихаттың депутаттық бірлестіктері</w:t>
      </w:r>
      <w:r>
        <w:br/>
      </w:r>
      <w:r>
        <w:rPr>
          <w:rFonts w:ascii="Times New Roman"/>
          <w:b/>
          <w:i w:val="false"/>
          <w:color w:val="000000"/>
        </w:rPr>
        <w:t>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5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p>
    <w:bookmarkStart w:name="z63"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69" w:id="8"/>
    <w:p>
      <w:pPr>
        <w:spacing w:after="0"/>
        <w:ind w:left="0"/>
        <w:jc w:val="left"/>
      </w:pPr>
      <w:r>
        <w:rPr>
          <w:rFonts w:ascii="Times New Roman"/>
          <w:b/>
          <w:i w:val="false"/>
          <w:color w:val="000000"/>
        </w:rPr>
        <w:t xml:space="preserve"> 5.4. Сайлау комиссияларын құрудың тәртібі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73"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78"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85"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