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c1b" w14:textId="e74a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Ақтоғай ауданы бойынша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2014 жылғы 24 ақпандағы N 66 қаулысы. Павлодар облысының Әділет департаментінде 2014 жылғы 27 наурызда N 3742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Қолданылу мерзімінің аяқталуына байланысты күші жойылды (Павлодар облысы Ақтоғай аудандық әкімдігінің 23.01.2015 № 26/1-15/77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сәйкес, халықтың нысаналы топтарын жұмыспен қамтуға жәрдемдесу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жылға арналған Ақтоғай ауданы бойынша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бірде-бір жұмыскері жоқ отбасынан шыққан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"Ақтоғай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қорғаудың қосымша шараларын іске асыруын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