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04f4" w14:textId="ada0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жергілікті атқарушы органдары мемлекеттік қызметшілерінің қызмет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2014 жылғы 30 қаңтардағы N 34 қаулысы. Павлодар облысының Әділет департаментінде 2014 жылғы 05 наурызда N 3724 болып тіркелді. Күші жойылды - Павлодар облысы Ақтоғай аудандық әкімдігінің 2016 жылғы 21 қаңтардағы N 3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21.01.2016 N 3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31–бабының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2013 жылғы 1 қазандағы N 651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Ақтоғай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Ақтоғай ауданының жергілікті атқарушы органдары мемлекеттік қызметшілерінің қызмет этикасының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басшысына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жергілікті атқарушы органдары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қызметшілерінің қызмет этикасының қағидалары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ауданының жергілікті атқарушы органдардың мемлекеттік қызметшілері қызмет этикасының осы қағидалары (бұдан әрi – Қағидалар)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жергілікті бюджеттен қаржыландыратын Ақтоғай ауданының жергілікті атқарушы органдардың мемлекеттік қызметшілеріне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Ақтоғай ауданының жергілікті атқарушы органдардың басшылары мемлекеттiк қызметшiлердің Қағидалармен таныстырылуын, Қағидалар нормаларының сақталуын, Қағидалар мәтінінің Ақтоғай ауданының жергілікті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қызметшілердің мінез-құлқының жалпы қағидалары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қызметшілер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қызметшілер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орынсыз мінез-құлық фактілеріне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Жергілікті атқарушы органдар</w:t>
      </w:r>
      <w:r>
        <w:br/>
      </w:r>
      <w:r>
        <w:rPr>
          <w:rFonts w:ascii="Times New Roman"/>
          <w:b/>
          <w:i w:val="false"/>
          <w:color w:val="000000"/>
        </w:rPr>
        <w:t>басшыларының мінез-құлық қағидаттары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