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fded" w14:textId="af9f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Мәмәйіт Омаров атындағы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11 тамыздағы № 253/36 шешімі. Павлодар облысының Әділет департаментінде 2014 жылғы 9 қыркүйекте № 4000 болып тіркелді. Күші жойылды - Павлодар облысы Ақсу қалалық мәслихатының 2020 жылғы 4 желтоқсандағы № 473/70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04.12.2020 № 473/70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Мәмәйіт Омаров атындағы селолық округінің ауыл тұрғындары жиындарының хаттамалары негізінде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Мәмәйіт Омаров атындағы селолық округінің жергілікті қоғамдастық жиынына қатысу үшін ауылдар тұрғындары өкілдерінің сандық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2..Қоса беріліп отырған Ақсу қаласы Мәмәйіт Омаров атындағы селолық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және жастар саясаты, заңдылық және құқықтық тәртіп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Мәмәйіт Омаров атындағы</w:t>
      </w:r>
      <w:r>
        <w:br/>
      </w:r>
      <w:r>
        <w:rPr>
          <w:rFonts w:ascii="Times New Roman"/>
          <w:b/>
          <w:i w:val="false"/>
          <w:color w:val="000000"/>
        </w:rPr>
        <w:t>селолық округінің жергілікті қоғамдастық жиынына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ауылдар тұрғындары өкілдерінің 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2060"/>
        <w:gridCol w:w="8180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селолық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ауылы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Кұркөл ауылы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Ильича ауылы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 қала ауылы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Мәмәйіт Омаров атындағы</w:t>
      </w:r>
      <w:r>
        <w:br/>
      </w:r>
      <w:r>
        <w:rPr>
          <w:rFonts w:ascii="Times New Roman"/>
          <w:b/>
          <w:i w:val="false"/>
          <w:color w:val="000000"/>
        </w:rPr>
        <w:t>селолық округі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Мәмәйіт Омаров атындағы селолық округі аумағындағы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селолық округтің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халықы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жиынды өткізуді селолық округтің әкімі ұйымдастырады.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селолық округ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қала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селолық округ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