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f76b" w14:textId="bebf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Қалқаман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251/36 шешімі. Павлодар облысының Әділет департаментінде 2014 жылғы 09 қыркүйекте № 3997 болып тіркелді. Күші жойылды - Павлодар облысы Ақсу қалалық мәслихатының 2022 жылғы 1 маусымдағы № 170/23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Қалқаман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Қалқаман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Ақсу қаласы Қалқаман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Қалқаман селолық округінде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Қалқаман селолық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Қалқаман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