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d28" w14:textId="e83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көздерінің су ресурстарын пайдаланғаны үшін 2015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12 желтоқсандағы № 302/37 шешімі. Павлодар облысының Әділет департаментінде 2014 жылғы 26 желтоқсанда № 4232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9 шілдедегі "Су кодексінің"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 2009 жылғы 14 сәуірдегі "Жер үсті көздерінің су ресурстарын пайдаланғаны үшін төлемақыны есептеу әдістемесін бекіту туралы"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 бойынша жер үсті көздерінің су ресурстарын пайдаланғаны үшін 2015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(ХХХVII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302/37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көздерінің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2015 жылға арналған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 (өндірістік қажеттіліктер)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балық аулайтын балық шаруашылығы, тұтынушылар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