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1241" w14:textId="66c1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Кәсіпкерлікті қолдау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17 шілдедегі № 258/7 қаулысы. Павлодар облысының Әділет департаментінде 2014 жылғы 27 тамызда № 3976 болып тіркелді. Күші жойылды - Павлодар облыстық әкімдігінің 2015 жылғы 22 мамырдағы № 144/5 (алғаш ресми жарияланған күнінен кейін он күнтізбелік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22.05.2015 </w:t>
      </w:r>
      <w:r>
        <w:rPr>
          <w:rFonts w:ascii="Times New Roman"/>
          <w:b w:val="false"/>
          <w:i w:val="false"/>
          <w:color w:val="ff0000"/>
          <w:sz w:val="28"/>
        </w:rPr>
        <w:t>№ 144/5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"Бизнестің жол картасы 2020 бағдарламасы" шеңберінде сыйақы мөлшерлемесін </w:t>
      </w:r>
      <w:r>
        <w:rPr>
          <w:rFonts w:ascii="Times New Roman"/>
          <w:b w:val="false"/>
          <w:i w:val="false"/>
          <w:color w:val="000000"/>
          <w:sz w:val="28"/>
        </w:rPr>
        <w:t>субсидиялауды беру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"Бизнестің жол картасы 2020" бағдарламасы шеңберінде </w:t>
      </w:r>
      <w:r>
        <w:rPr>
          <w:rFonts w:ascii="Times New Roman"/>
          <w:b w:val="false"/>
          <w:i w:val="false"/>
          <w:color w:val="000000"/>
          <w:sz w:val="28"/>
        </w:rPr>
        <w:t>кепілдіктер беру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"Бизнестің жол картасы 2020 бағдарламасы" шеңберінде </w:t>
      </w:r>
      <w:r>
        <w:rPr>
          <w:rFonts w:ascii="Times New Roman"/>
          <w:b w:val="false"/>
          <w:i w:val="false"/>
          <w:color w:val="000000"/>
          <w:sz w:val="28"/>
        </w:rPr>
        <w:t>гранттар беру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"Бизнестің жол картасы 2020 бағдарламасы" шеңберінде өндірістік (индустриялық) инфрақұрылымды дамыту бойынша </w:t>
      </w:r>
      <w:r>
        <w:rPr>
          <w:rFonts w:ascii="Times New Roman"/>
          <w:b w:val="false"/>
          <w:i w:val="false"/>
          <w:color w:val="000000"/>
          <w:sz w:val="28"/>
        </w:rPr>
        <w:t>қолдау көрсету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"Моноқалаларды дамытудың 2012 - 2020 жылдарға арналған бағдарламасы" шеңберінде </w:t>
      </w:r>
      <w:r>
        <w:rPr>
          <w:rFonts w:ascii="Times New Roman"/>
          <w:b w:val="false"/>
          <w:i w:val="false"/>
          <w:color w:val="000000"/>
          <w:sz w:val="28"/>
        </w:rPr>
        <w:t>гранттар беру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"Моноқалаларды дамытудың 2012 - 2020 жылдарға арналған бағдарламасы" шеңберінде сыйақы мөлшерлемесін </w:t>
      </w:r>
      <w:r>
        <w:rPr>
          <w:rFonts w:ascii="Times New Roman"/>
          <w:b w:val="false"/>
          <w:i w:val="false"/>
          <w:color w:val="000000"/>
          <w:sz w:val="28"/>
        </w:rPr>
        <w:t>субсидиялауды беру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"Моноқалаларды дамытудың 2012 - 2020 жылдарға арналған бағдарламасы" шеңберінде өндірістік (индустриялық) инфрақұрылымды дамыту бойынша </w:t>
      </w:r>
      <w:r>
        <w:rPr>
          <w:rFonts w:ascii="Times New Roman"/>
          <w:b w:val="false"/>
          <w:i w:val="false"/>
          <w:color w:val="000000"/>
          <w:sz w:val="28"/>
        </w:rPr>
        <w:t>қолдау көрсету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қызметтер регламенттері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кәсіпкерлік, сауда және туризм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Д.Н. Тұрғановқа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сыйақы мөлшерлемесін субсидиялауды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"Бизнестің жол картасы" 2020 бағдарламасы шеңберінде сыйақы мөлшерлемесін субсидиялауды беру" мемлекеттік көрсетілетін қызметін (бұдан әрі – мемлекеттік көрсетілетін қызмет) "Павлодар облысының кәсіпкерлік, сауда және туризм басқармасы" мемлекеттік мекемесі көрсетеді (бұдан әрі -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Мемлекеттік қызметті көрсету нәтижесі Өңірлік үйлестіру кеңесінің отырысы хаттамасының үзінді көшірмесі (бұдан әрі - үзінді көшірмесі)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қызметті көрсету жөніндегі рәсімді (іс-қимылды) бастау үшін көрсетілетін қызметті алушының Қазақстан Республикасы Үкіметінің 2014 жылғы 4 мамырдағы № 434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 бағдарламасы" шеңберінде сыйақы мөлшерлемесін субсидиялауды беру"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ескерілген құжаттар топтамасын ұсыну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 маман ұсынылған құжаттарды қабылдайды (20 минуттан аспайды). Кіріс құжаттары журналында тіркейді, үзінді көшірмесін дайындайды – 12 (он екі)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 үзінді көшірмесіне қол қояды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 үзінді көшірмесін көрсетілетін қызметті алушының өзі келгенде (немесе сенімхат бойынша өкілге немесе заңды өкіліне) береді немесе көрсетілетін қызметті алушының өтінішінде көрсетілген мекенжайға поштамен жібереді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Рәсімнің нәтижесі үзінді көшірмесін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(кесте),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(блок-сызба) және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бизнес-процестердің </w:t>
      </w:r>
      <w:r>
        <w:rPr>
          <w:rFonts w:ascii="Times New Roman"/>
          <w:b w:val="false"/>
          <w:i w:val="false"/>
          <w:color w:val="000000"/>
          <w:sz w:val="28"/>
        </w:rPr>
        <w:t>анықтамалығында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үдерісінде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қолдану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Халыққа қызмет көрсету орталығымен өзара іс-қимыл тәртібін, сондай-ақ мемлекеттік қызмет көрсету үдерісінде ақпараттық жүйелерді қолдану ескерілмеген.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968"/>
        <w:gridCol w:w="1952"/>
        <w:gridCol w:w="2240"/>
        <w:gridCol w:w="1668"/>
        <w:gridCol w:w="1669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(жұмыс барысының, ағынының 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операцияның, рәсімінің)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құжаттар журналында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тәртібінің сызбасы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сыйақы</w:t>
      </w:r>
      <w:r>
        <w:br/>
      </w:r>
      <w:r>
        <w:rPr>
          <w:rFonts w:ascii="Times New Roman"/>
          <w:b/>
          <w:i w:val="false"/>
          <w:color w:val="000000"/>
        </w:rPr>
        <w:t>мөлшерлемесін субсидиялауды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</w:t>
      </w:r>
      <w:r>
        <w:br/>
      </w:r>
      <w:r>
        <w:rPr>
          <w:rFonts w:ascii="Times New Roman"/>
          <w:b/>
          <w:i w:val="false"/>
          <w:color w:val="000000"/>
        </w:rPr>
        <w:t>бағдарламасы шеңберінде кепілдіктер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"Бизнестің жол картасы 2020" бағдарламасы шеңберінде кепілдіктер беру" мемлекеттік көрсетілетін қызметін (бұдан әрі – мемлекеттік көрсетілетін қызмет) "Павлодар облысының кәсіпкерлік, сауда және туризм басқармасы" мемлекеттік мекемесі көрсетеді (бұдан әрі -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Мемлекеттік қызметті көрсету нәтижесі Өңірлік үйлестіру кеңесінің отырысы хаттамасының үзінді көшірмесі (бұдан әрі - үзінді көшірмесі)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қызметті көрсету жөніндегі рәсімді (іс-қимылды) бастау үшін көрсетілетін қызметті алушының Қазақстан Республикасы Үкіметінің 2014 жылғы 4 мамырдағы № 434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2020" бағдарламасы шеңберінде кепілдіктер беру"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ескерілген құжаттар топтамасын ұсыну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 маман ұсынылған құжаттарды қабылдайды (20 минуттан аспайды). Кіріс құжаттары журналында тіркейді, үзінді көшірмесін дайындайды – 12 (он екі)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 үзінді көшірмесіне қол қояды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 үзінді көшірмесін көрсетілетін қызметті алушының өзі келгенде (немесе сенімхат бойынша өкілге немесе заңды өкіліне) береді немесе көрсетілетін қызметті алушының өтінішінде көрсетілген мекенжайға поштамен жібереді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Рәсімнің нәтижесі үзінді көшірмесін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(кесте),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(блок-сызба) және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бизнес-процестердің </w:t>
      </w:r>
      <w:r>
        <w:rPr>
          <w:rFonts w:ascii="Times New Roman"/>
          <w:b w:val="false"/>
          <w:i w:val="false"/>
          <w:color w:val="000000"/>
          <w:sz w:val="28"/>
        </w:rPr>
        <w:t>анықтамалығында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үдерісінде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қолдану тәртібін сипаттау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Халыққа қызмет көрсету орталығымен өзара іс-қимыл тәртібін, сондай-ақ мемлекеттік қызмет көрсету үдерісінде ақпараттық жүйелерді қолдану ескерілмеген.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968"/>
        <w:gridCol w:w="1952"/>
        <w:gridCol w:w="2240"/>
        <w:gridCol w:w="1668"/>
        <w:gridCol w:w="1669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(жұмыс барысының, ағынының 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операцияның, рәсімінің)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құжаттар журналында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тәртібінің сызбасы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кепілдіктер беру"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 бағдарламасы"</w:t>
      </w:r>
      <w:r>
        <w:br/>
      </w:r>
      <w:r>
        <w:rPr>
          <w:rFonts w:ascii="Times New Roman"/>
          <w:b/>
          <w:i w:val="false"/>
          <w:color w:val="000000"/>
        </w:rPr>
        <w:t>шеңберінде гранттар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"Бизнестің жол картасы 2020 бағдарламасы" шеңберінде гранттар беру" мемлекеттік көрсетілетін қызметін (бұдан әрі – мемлекеттік көрсетілетін қызмет) "Павлодар облысының кәсіпкерлік, сауда және туризм басқармасы" мемлекеттік мекемесі көрсетеді (бұдан әрі -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Мемлекеттік қызметті көрсету нәтижесі Өңірлік үйлестіру кеңесінің отырысы хаттамасының үзінді көшірмесі (бұдан әрі - үзінді көшірмесі)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қызметті көрсету жөніндегі рәсімді (іс-қимылды) бастау үшін көрсетілетін қызметті алушының Қазақстан Республикасы Үкіметінің 2014 жылғы 4 мамырдағы № 434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 бағдарламасы" шеңберінде гранттар беру"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ескерілген құжаттар топтамасын ұсыну негіз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 маман ұсынылған құжаттарды қабылдайды (20 минуттан аспайды). Кіріс құжаттары журналында тіркейді, үзінді көшірмесін дайындайды – 12 (он екі)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 үзінді көшірмесіне қол қояды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 үзінді көшірмесін көрсетілетін қызметті алушының өзі келгенде (немесе сенімхат бойынша өкілге немесе заңды өкіліне) береді немесе көрсетілетін қызметті алушының өтінішінде көрсетілген мекенжайға поштамен жібереді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Рәсімнің нәтижесі үзінді көшірмесін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(кесте),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(блок-сызба) және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бизнес-процестердің </w:t>
      </w:r>
      <w:r>
        <w:rPr>
          <w:rFonts w:ascii="Times New Roman"/>
          <w:b w:val="false"/>
          <w:i w:val="false"/>
          <w:color w:val="000000"/>
          <w:sz w:val="28"/>
        </w:rPr>
        <w:t>анықтамалығында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үдерісінде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қолдану тәртібін сипаттау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Халыққа қызмет көрсету орталығымен өзара іс-қимыл тәртібін, сондай-ақ мемлекеттік қызмет көрсету үдерісінде ақпараттық жүйелерді қолдану ескерілмеген.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968"/>
        <w:gridCol w:w="1952"/>
        <w:gridCol w:w="2240"/>
        <w:gridCol w:w="1668"/>
        <w:gridCol w:w="1669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(жұмыс барысының, ағынының 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операцияның, рәсімінің)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құжаттар журналында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тәртібінің сызбасы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гранттар</w:t>
      </w:r>
      <w:r>
        <w:br/>
      </w:r>
      <w:r>
        <w:rPr>
          <w:rFonts w:ascii="Times New Roman"/>
          <w:b/>
          <w:i w:val="false"/>
          <w:color w:val="000000"/>
        </w:rPr>
        <w:t>беру" мемлекеттік қызмет көрсетудің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өндірістік</w:t>
      </w:r>
      <w:r>
        <w:br/>
      </w:r>
      <w:r>
        <w:rPr>
          <w:rFonts w:ascii="Times New Roman"/>
          <w:b/>
          <w:i w:val="false"/>
          <w:color w:val="000000"/>
        </w:rPr>
        <w:t>(индустриялық) инфрақұрылымды дамыту бойынша қолдау көрсету"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"Бизнестің жол картасы 2020" бағдарламасы шеңберінде өндірістік (индустриялық) инфрақұрылымды дамыту бойынша қолдау көрсету" мемлекеттік көрсетілетін қызметін (бұдан әрі – мемлекеттік көрсетілетін қызмет) "Павлодар облысының кәсіпкерлік, сауда және туризм басқармасы" мемлекеттік мекемесі көрсетеді (бұдан әрі -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Мемлекеттік қызметті көрсету нәтижесі Өңірлік үйлестіру кеңесінің отырысы хаттамасының үзінді көшірмесі (бұдан әрі - үзінді көшірмесі)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қызметті көрсету жөніндегі рәсімді (іс-қимылды) бастау үшін көрсетілетін қызметті алушының Қазақстан Республикасы Үкіметінің 2014 жылғы 4 мамырдағы № 434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2020 бағдарламасы" шенберінде өндірістік (индустриялық) инфрақұрылымды дамыту бойынша қолдау көрсету"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ескерілген құжаттар топтамасын ұсыну негіз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 маман ұсынылған құжаттарды қабылдайды (20 минуттан аспайды). Кіріс құжаттары журналында тіркейді, үзінді көшірмесін дайындайды – 12 (он екі)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 үзінді көшірмесіне қол қояды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 үзінді көшірмесін көрсетілетін қызметті алушының өзі келгенде (немесе сенімхат бойынша өкілге немесе заңды өкіліне) береді немесе көрсетілетін қызметті алушының өтінішінде көрсетілген мекенжайға поштамен жібереді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Рәсімнің нәтижесі үзінді көшірмесін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(кесте),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(блок-сызба) және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бизнес-процестердің </w:t>
      </w:r>
      <w:r>
        <w:rPr>
          <w:rFonts w:ascii="Times New Roman"/>
          <w:b w:val="false"/>
          <w:i w:val="false"/>
          <w:color w:val="000000"/>
          <w:sz w:val="28"/>
        </w:rPr>
        <w:t>анықтамалығында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үдерісінде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қолдану тәртібін сипаттау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Халыққа қызмет көрсету орталығымен өзара іс-қимыл тәртібін, сондай-ақ мемлекеттік қызмет көрсету үдерісінде ақпараттық жүйелерді қолдану ескерілмеген.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968"/>
        <w:gridCol w:w="1952"/>
        <w:gridCol w:w="2240"/>
        <w:gridCol w:w="1668"/>
        <w:gridCol w:w="1669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(жұмыс барысының, ағынының 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операцияның, рәсімінің)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құжаттар журналында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тәртібінің сызбасы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өндірістік (индустриялық) инфрақұрылымды дамыту бойынша</w:t>
      </w:r>
      <w:r>
        <w:br/>
      </w:r>
      <w:r>
        <w:rPr>
          <w:rFonts w:ascii="Times New Roman"/>
          <w:b/>
          <w:i w:val="false"/>
          <w:color w:val="000000"/>
        </w:rPr>
        <w:t>қолдау көрсету"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бағдарламасы" шеңберінде гранттар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"Моноқалаларды дамытудың 2012 – 2020 жылдарға арналған бағдарламасы" шеңберінде гранттар беру" мемлекеттік көрсетілетін қызметін (бұдан әрі – мемлекеттік көрсетілетін қызмет) "Павлодар облысының кәсіпкерлік, сауда және туризм басқармасы" мемлекеттік мекемесі көрсетеді (бұдан әрі -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Мемлекеттік қызметті көрсету нәтижесі Өңірлік үйлестіру кеңесінің отырысы хаттамасының үзінді көшірмесі (бұдан әрі - үзінді көшірмесі)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қызметті көрсету жөніндегі рәсімді (іс-қимылды) бастау үшін көрсетілетін қызметті алушының Қазақстан Республикасы Үкіметінің 2014 жылғы 4 мамырдағы № 434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"Моноқалаларды дамытудың 2012 – 2020 жылдарға арналған бағдарламасы" шеңберінде гранттар беру"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ескерілген құжаттар топтамасын ұсыну негіз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 маман ұсынылған құжаттарды қабылдайды (20 минуттан аспайды). Кіріс құжаттары журналында тіркейді, үзінді көшірмесін дайындайды – 12 (он екі)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 үзінді көшірмесіне қол қояды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 үзінді көшірмесін көрсетілетін қызметті алушының өзі келгенде (немесе сенімхат бойынша өкілге немесе заңды өкіліне) береді немесе көрсетілетін қызметті алушының өтінішінде көрсетілген мекенжайға поштамен жібереді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Рәсімнің нәтижесі үзінді көшірмесін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(кесте),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(блок-сызба) және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бизнес-процестердің </w:t>
      </w:r>
      <w:r>
        <w:rPr>
          <w:rFonts w:ascii="Times New Roman"/>
          <w:b w:val="false"/>
          <w:i w:val="false"/>
          <w:color w:val="000000"/>
          <w:sz w:val="28"/>
        </w:rPr>
        <w:t>анықтамалығында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үдерісінде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қолдану тәртібін сипаттау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Халыққа қызмет көрсету орталығымен өзара іс-қимыл тәртібін, сондай-ақ мемлекеттік қызмет көрсету үдерісінде ақпараттық жүйелерді қолдану ескерілмеген.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968"/>
        <w:gridCol w:w="1952"/>
        <w:gridCol w:w="2240"/>
        <w:gridCol w:w="1668"/>
        <w:gridCol w:w="1669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(жұмыс барысының, ағынының 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операцияның, рәсімінің)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құжаттар журналында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тәртібінің сызбасы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бағдарламасы" шеңберінде гранттар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1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бағдарламасы" шеңберінде сыйақы мөлшерлемесін</w:t>
      </w:r>
      <w:r>
        <w:br/>
      </w:r>
      <w:r>
        <w:rPr>
          <w:rFonts w:ascii="Times New Roman"/>
          <w:b/>
          <w:i w:val="false"/>
          <w:color w:val="000000"/>
        </w:rPr>
        <w:t>субсидиялауды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"Моноқалаларды дамытудың 2012 – 2020 жылдарға арналған бағдарламасы" шеңберінде сыйақы мөлшерлемесін субсидиялауды беру" мемлекеттік көрсетілетін қызметін (бұдан әрі – мемлекеттік көрсетілетін қызмет) "Павлодар облысының кәсіпкерлік, сауда және туризм басқармасы" мемлекеттік мекемесі көрсетеді (бұдан әрі -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Мемлекеттік қызметті көрсету нәтижесі Өңірлік үйлестіру кеңесінің отырысы хаттамасының үзінді көшірмесі (бұдан әрі - үзінді көшірмесі)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қызметті көрсету жөніндегі рәсімді (іс-қимылды) бастау үшін көрсетілетін қызметті алушының Қазақстан Республикасы Үкіметінің 2014 жылғы 4 мамырдағы № 434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"Моноқалаларды дамытудың 2012 – 2020 жылдарға арналған бағдарламасы" шеңберінде сыйақы мөлшерлемесін субсидиялауды беру"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ескерілген құжаттар топтамасын ұсыну негіз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 маман ұсынылған құжаттарды қабылдайды (20 минуттан аспайды). Кіріс құжаттары журналында тіркейді, үзінді көшірмесін дайындайды – 12 (он екі)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 үзінді көшірмесіне қол қояды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 үзінді көшірмесін көрсетілетін қызметті алушының өзі келгенде (немесе сенімхат бойынша өкілге немесе заңды өкіліне) береді немесе көрсетілетін қызметті алушының өтінішінде көрсетілген мекенжайға поштамен жібереді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Рәсімнің нәтижесі үзінді көшірмесін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(кесте),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(блок-сызба) және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бизнес-процестердің </w:t>
      </w:r>
      <w:r>
        <w:rPr>
          <w:rFonts w:ascii="Times New Roman"/>
          <w:b w:val="false"/>
          <w:i w:val="false"/>
          <w:color w:val="000000"/>
          <w:sz w:val="28"/>
        </w:rPr>
        <w:t>анықтамалығында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үдерісінде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қолдану тәртібін сипаттау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Халыққа қызмет көрсету орталығымен өзара іс-қимыл тәртібін, сондай-ақ мемлекеттік қызмет көрсету үдерісінде ақпараттық жүйелерді қолдану ескерілмеген.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968"/>
        <w:gridCol w:w="1952"/>
        <w:gridCol w:w="2240"/>
        <w:gridCol w:w="1668"/>
        <w:gridCol w:w="1669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(жұмыс барысының, ағынының 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операцияның, рәсімінің)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құжаттар журналында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тәртібінің сызбасы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бағдарламасы" шеңберінде сыйақы мөлшерлемесін субсидиялауды</w:t>
      </w:r>
      <w:r>
        <w:br/>
      </w:r>
      <w:r>
        <w:rPr>
          <w:rFonts w:ascii="Times New Roman"/>
          <w:b/>
          <w:i w:val="false"/>
          <w:color w:val="000000"/>
        </w:rPr>
        <w:t>беру" мемлекеттік қызмет көрсетудің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4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бағдарламасы" шеңберінде өндірістік (индустриялық)</w:t>
      </w:r>
      <w:r>
        <w:br/>
      </w:r>
      <w:r>
        <w:rPr>
          <w:rFonts w:ascii="Times New Roman"/>
          <w:b/>
          <w:i w:val="false"/>
          <w:color w:val="000000"/>
        </w:rPr>
        <w:t>инфрақұрылымды дамыту бойынша қолдау көрсету"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"Моноқалаларды дамытудың 2012 – 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қызметін (бұдан әрі – мемлекеттік көрсетілетін қызмет) "Павлодар облысының кәсіпкерлік, сауда және туризм басқармасы" мемлекеттік мекемесі көрсетеді (бұдан әрі -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Мемлекеттік қызметті көрсету нәтижесі Өңірлік үйлестіру кеңесінің отырысы хаттамасының үзінді көшірмесі (бұдан әрі - үзінді көшірмесі)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қызметті көрсету жөніндегі рәсімді (іс-қимылды) бастау үшін көрсетілетін қызметті алушының Қазақстан Республикасы Үкіметінің 2014 жылғы 4 мамырдағы № 434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"Моноқалаларды дамытудың 2012 – 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ескерілген құжаттар топтамасын ұсыну негіз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 маман ұсынылған құжаттарды қабылдайды (20 минуттан аспайды). Кіріс құжаттары журналында тіркейді, үзінді көшірмесін дайындайды – 12 (он екі)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 үзінді көшірмесіне қол қояды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 үзінді көшірмесін көрсетілетін қызметті алушының өзі келгенде (немесе сенімхат бойынша өкілге немесе заңды өкіліне) береді немесе көрсетілетін қызметті алушының өтінішінде көрсетілген мекенжайға поштамен жібереді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Рәсімнің нәтижесі үзінді көшірмесін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(кесте),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(блок-сызба) және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бизнес-процестердің </w:t>
      </w:r>
      <w:r>
        <w:rPr>
          <w:rFonts w:ascii="Times New Roman"/>
          <w:b w:val="false"/>
          <w:i w:val="false"/>
          <w:color w:val="000000"/>
          <w:sz w:val="28"/>
        </w:rPr>
        <w:t>анықтамалығында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үдерісінде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қолдану тәртібін сипаттау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Халыққа қызмет көрсету орталығымен өзара іс-қимыл тәртібін, сондай-ақ мемлекеттік қызмет көрсету үдерісінде ақпараттық жүйелерді қолдану ескерілмеген.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968"/>
        <w:gridCol w:w="1952"/>
        <w:gridCol w:w="2240"/>
        <w:gridCol w:w="1668"/>
        <w:gridCol w:w="1669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Іс-қимылдың (жұмыс барысының, ағынының 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операцияның, рәсімінің)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құжаттар журналында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 көшірмесін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тәртібінің сызбасы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бағдарламасы" шеңберінде өндірістік (индустриялық)</w:t>
      </w:r>
      <w:r>
        <w:br/>
      </w:r>
      <w:r>
        <w:rPr>
          <w:rFonts w:ascii="Times New Roman"/>
          <w:b/>
          <w:i w:val="false"/>
          <w:color w:val="000000"/>
        </w:rPr>
        <w:t>инфрақұрылымды дамыту бойынша қолдау көрсету"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