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2291" w14:textId="5632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қала құрылысы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17 шілдедегі № 252/7 қаулысы. Павлодар облысының Әділет департаментінде 2014 жылғы 18 тамызда № 3937 болып тіркелді. Күші жойылды - Павлодар облыстық әкімдігінің 2015 жылғы 28 мамырдағы N 149/5 (алғашқы ресми жарияланған күнінен кейін он күнтізбелік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28.05.2015 N 149/5 (алғашқы ресми жарияланған күнінен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w:t>
      </w:r>
      <w:r>
        <w:rPr>
          <w:rFonts w:ascii="Times New Roman"/>
          <w:b w:val="false"/>
          <w:i w:val="false"/>
          <w:color w:val="000000"/>
          <w:sz w:val="28"/>
        </w:rPr>
        <w:t>1)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аумағында жылжымайтын мүлік объектілерінің мекенжайын айқындау бойынша анықтама беру";</w:t>
      </w:r>
      <w:r>
        <w:br/>
      </w:r>
      <w:r>
        <w:rPr>
          <w:rFonts w:ascii="Times New Roman"/>
          <w:b w:val="false"/>
          <w:i w:val="false"/>
          <w:color w:val="000000"/>
          <w:sz w:val="28"/>
        </w:rPr>
        <w:t>
      </w:t>
      </w:r>
      <w:r>
        <w:rPr>
          <w:rFonts w:ascii="Times New Roman"/>
          <w:b w:val="false"/>
          <w:i w:val="false"/>
          <w:color w:val="000000"/>
          <w:sz w:val="28"/>
        </w:rPr>
        <w:t>2) "</w:t>
      </w:r>
      <w:r>
        <w:rPr>
          <w:rFonts w:ascii="Times New Roman"/>
          <w:b w:val="false"/>
          <w:i w:val="false"/>
          <w:color w:val="000000"/>
          <w:sz w:val="28"/>
        </w:rPr>
        <w:t>Сәулет-жоспарлау</w:t>
      </w:r>
      <w:r>
        <w:rPr>
          <w:rFonts w:ascii="Times New Roman"/>
          <w:b w:val="false"/>
          <w:i w:val="false"/>
          <w:color w:val="000000"/>
          <w:sz w:val="28"/>
        </w:rPr>
        <w:t xml:space="preserve"> тапсырмасын беру";</w:t>
      </w:r>
      <w:r>
        <w:br/>
      </w:r>
      <w:r>
        <w:rPr>
          <w:rFonts w:ascii="Times New Roman"/>
          <w:b w:val="false"/>
          <w:i w:val="false"/>
          <w:color w:val="000000"/>
          <w:sz w:val="28"/>
        </w:rPr>
        <w:t>
      </w:t>
      </w:r>
      <w:r>
        <w:rPr>
          <w:rFonts w:ascii="Times New Roman"/>
          <w:b w:val="false"/>
          <w:i w:val="false"/>
          <w:color w:val="000000"/>
          <w:sz w:val="28"/>
        </w:rPr>
        <w:t>3) "</w:t>
      </w:r>
      <w:r>
        <w:rPr>
          <w:rFonts w:ascii="Times New Roman"/>
          <w:b w:val="false"/>
          <w:i w:val="false"/>
          <w:color w:val="000000"/>
          <w:sz w:val="28"/>
        </w:rPr>
        <w:t>Тіреу және қоршау</w:t>
      </w:r>
      <w:r>
        <w:rPr>
          <w:rFonts w:ascii="Times New Roman"/>
          <w:b w:val="false"/>
          <w:i w:val="false"/>
          <w:color w:val="000000"/>
          <w:sz w:val="28"/>
        </w:rPr>
        <w:t xml:space="preserve"> құрылымдарын,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регламенттері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"Павлодар облысының сәулет және қала құрылысы басқармасы" мемлекеттік мекемесі:</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қаулының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облыс әкімінің бірінші орынбасары Д.Н. Тұрғановқа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 ресми жарияланған күнінен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252/7 қаулысымен</w:t>
            </w:r>
            <w:r>
              <w:br/>
            </w:r>
            <w:r>
              <w:rPr>
                <w:rFonts w:ascii="Times New Roman"/>
                <w:b w:val="false"/>
                <w:i w:val="false"/>
                <w:color w:val="000000"/>
                <w:sz w:val="20"/>
              </w:rPr>
              <w:t>бекітілді</w:t>
            </w:r>
          </w:p>
        </w:tc>
      </w:tr>
    </w:tbl>
    <w:bookmarkStart w:name="z10" w:id="0"/>
    <w:p>
      <w:pPr>
        <w:spacing w:after="0"/>
        <w:ind w:left="0"/>
        <w:jc w:val="left"/>
      </w:pPr>
      <w:r>
        <w:rPr>
          <w:rFonts w:ascii="Times New Roman"/>
          <w:b/>
          <w:i w:val="false"/>
          <w:color w:val="000000"/>
        </w:rPr>
        <w:t xml:space="preserve"> "Қазақстан Республикасының аумағында жылжымайтын мүлік</w:t>
      </w:r>
      <w:r>
        <w:br/>
      </w:r>
      <w:r>
        <w:rPr>
          <w:rFonts w:ascii="Times New Roman"/>
          <w:b/>
          <w:i w:val="false"/>
          <w:color w:val="000000"/>
        </w:rPr>
        <w:t>объектілерінің мекенжайын айқындау бойынша анықтама</w:t>
      </w:r>
      <w:r>
        <w:br/>
      </w:r>
      <w:r>
        <w:rPr>
          <w:rFonts w:ascii="Times New Roman"/>
          <w:b/>
          <w:i w:val="false"/>
          <w:color w:val="000000"/>
        </w:rPr>
        <w:t>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Республикасының аумағында жылжымайтын мүлік объектілерінің мекенжайын айқындау бойынша анықтамалар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қалалары мен аудандарының сәулет және қала құрылысы бөлімдері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қызметті көрсету нәтижесін беру:</w:t>
      </w:r>
      <w:r>
        <w:br/>
      </w:r>
      <w:r>
        <w:rPr>
          <w:rFonts w:ascii="Times New Roman"/>
          <w:b w:val="false"/>
          <w:i w:val="false"/>
          <w:color w:val="000000"/>
          <w:sz w:val="28"/>
        </w:rPr>
        <w:t>
      шаруашылық жүргізу құқығындағы "Халыққа қызмет көрсету орталығы" республикалық мемлекеттік кәсіпорнының Павлодар облысы бойынша филиалы (бұдан әрі - ХҚО) арқылы;</w:t>
      </w:r>
      <w:r>
        <w:br/>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Қазақстан Республикасы Үкіметінің 2014 жылғы 13 наурыздағы № 237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объектілерінің мекенжайын айқындау бойынша анықтамалар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бойынша анықтама немесе жылжымайтын мүлік объектісіне мекенжай беру бойынша анықтама немесе жылжымайтын мүлік объектісінің мекенжайын жою бойынша анықтама (бұдан әрі – анықтама).</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үдерісінің құрамына кіретін әр рәсімнің (іс-қимылдың) мазмұны, оның орындалу ұзақтығы:</w:t>
      </w:r>
      <w:r>
        <w:br/>
      </w:r>
      <w:r>
        <w:rPr>
          <w:rFonts w:ascii="Times New Roman"/>
          <w:b w:val="false"/>
          <w:i w:val="false"/>
          <w:color w:val="000000"/>
          <w:sz w:val="28"/>
        </w:rPr>
        <w:t>
      1) жылжымайтын мүлік объектісінің мекенжайын нақтылау кезінде:</w:t>
      </w:r>
      <w:r>
        <w:br/>
      </w:r>
      <w:r>
        <w:rPr>
          <w:rFonts w:ascii="Times New Roman"/>
          <w:b w:val="false"/>
          <w:i w:val="false"/>
          <w:color w:val="000000"/>
          <w:sz w:val="28"/>
        </w:rPr>
        <w:t>
      жылжымайтын мүлік объектісі мекенжайы өзгерістерінің тарихынсыз – 15 (он бес) минут;</w:t>
      </w:r>
      <w:r>
        <w:br/>
      </w:r>
      <w:r>
        <w:rPr>
          <w:rFonts w:ascii="Times New Roman"/>
          <w:b w:val="false"/>
          <w:i w:val="false"/>
          <w:color w:val="000000"/>
          <w:sz w:val="28"/>
        </w:rPr>
        <w:t>
      "Мекенжай тіркелімі" ақпараттық жүйесінде мұрағаттық мәліметтер бар болған кезде жылжымайтын мүлік объектісі мекенжайы өзгерістерінің тарихымен - 15 (он бес) минут,</w:t>
      </w:r>
      <w:r>
        <w:br/>
      </w:r>
      <w:r>
        <w:rPr>
          <w:rFonts w:ascii="Times New Roman"/>
          <w:b w:val="false"/>
          <w:i w:val="false"/>
          <w:color w:val="000000"/>
          <w:sz w:val="28"/>
        </w:rPr>
        <w:t>
      "Мекенжай тіркелімі" ақпараттық жүйесінде жылжымайтын мүлік объектісінің мекенжайын өзгерту туралы мұрағаттық мәліметтер жоқ болған кезде жылжымайтын мүлік объектісі мекенжайы өзгерістерінің тарихымен - 3 (үш) жұмыс күні;</w:t>
      </w:r>
      <w:r>
        <w:br/>
      </w:r>
      <w:r>
        <w:rPr>
          <w:rFonts w:ascii="Times New Roman"/>
          <w:b w:val="false"/>
          <w:i w:val="false"/>
          <w:color w:val="000000"/>
          <w:sz w:val="28"/>
        </w:rPr>
        <w:t>
      маман көрсетілетін қызметті алушының ұсынған құжаттарын қабылдауды жүзеге асырады, анықтама жобасын дайындайды – 1 (бір) жұмыс күні;</w:t>
      </w:r>
      <w:r>
        <w:br/>
      </w:r>
      <w:r>
        <w:rPr>
          <w:rFonts w:ascii="Times New Roman"/>
          <w:b w:val="false"/>
          <w:i w:val="false"/>
          <w:color w:val="000000"/>
          <w:sz w:val="28"/>
        </w:rPr>
        <w:t>
      басшы келіп түскен құжаттарды қарайды, анықтама жобасына қол қояды – 1 (бір) жұмыс күні;</w:t>
      </w:r>
      <w:r>
        <w:br/>
      </w:r>
      <w:r>
        <w:rPr>
          <w:rFonts w:ascii="Times New Roman"/>
          <w:b w:val="false"/>
          <w:i w:val="false"/>
          <w:color w:val="000000"/>
          <w:sz w:val="28"/>
        </w:rPr>
        <w:t>
      маман мемлекеттік қызмет көрсетудің дайын нәтижесін шығыс хат-хабарлары журналында тіркейді және береді – 1 (бір) жұмыс күні;</w:t>
      </w:r>
      <w:r>
        <w:br/>
      </w: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кезінде - 7 (жеті) жұмыс күні;</w:t>
      </w:r>
      <w:r>
        <w:br/>
      </w:r>
      <w:r>
        <w:rPr>
          <w:rFonts w:ascii="Times New Roman"/>
          <w:b w:val="false"/>
          <w:i w:val="false"/>
          <w:color w:val="000000"/>
          <w:sz w:val="28"/>
        </w:rPr>
        <w:t>
      маман көрсетілетін қызметті алушының ұсынған құжаттарын қабылдауды жүзеге асырады, анықтаманың жобасын дайындайды – 4 (төрт) жұмыс күні;</w:t>
      </w:r>
      <w:r>
        <w:br/>
      </w:r>
      <w:r>
        <w:rPr>
          <w:rFonts w:ascii="Times New Roman"/>
          <w:b w:val="false"/>
          <w:i w:val="false"/>
          <w:color w:val="000000"/>
          <w:sz w:val="28"/>
        </w:rPr>
        <w:t>
      басшы келіп түскен құжаттарды қарайды, анықтама жобасына қол қояды– 2 (екі) жұмыс күні;</w:t>
      </w:r>
      <w:r>
        <w:br/>
      </w:r>
      <w:r>
        <w:rPr>
          <w:rFonts w:ascii="Times New Roman"/>
          <w:b w:val="false"/>
          <w:i w:val="false"/>
          <w:color w:val="000000"/>
          <w:sz w:val="28"/>
        </w:rPr>
        <w:t>
      маман мемлекеттік қызмет көрсетудің дайын нәтижесін шығыс хат-хабарлары журналында тіркейді және береді – 1 (бір) жұмыс күні.</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қызметті көрсету нәтижесі келесі анықтамалардың бірі: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болып табылады.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xml:space="preserve">
      8. </w:t>
      </w:r>
      <w:r>
        <w:rPr>
          <w:rFonts w:ascii="Times New Roman"/>
          <w:b w:val="false"/>
          <w:i w:val="false"/>
          <w:color w:val="000000"/>
          <w:sz w:val="28"/>
        </w:rPr>
        <w:t xml:space="preserve"> Әр рәсімнің (іс-қимылдың) ұзақтығын көрсете отырып, құрылымдық бөлімшелердің (қызметкерлердің) арасындағы рәсімдердің (іс-қимылдардың) реттілігін сипаттау </w:t>
      </w:r>
      <w:r>
        <w:rPr>
          <w:rFonts w:ascii="Times New Roman"/>
          <w:b w:val="false"/>
          <w:i w:val="false"/>
          <w:color w:val="000000"/>
          <w:sz w:val="28"/>
        </w:rPr>
        <w:t>2-қосымшада</w:t>
      </w:r>
      <w:r>
        <w:rPr>
          <w:rFonts w:ascii="Times New Roman"/>
          <w:b w:val="false"/>
          <w:i w:val="false"/>
          <w:color w:val="000000"/>
          <w:sz w:val="28"/>
        </w:rPr>
        <w:t xml:space="preserve"> (кестелерде), </w:t>
      </w:r>
      <w:r>
        <w:rPr>
          <w:rFonts w:ascii="Times New Roman"/>
          <w:b w:val="false"/>
          <w:i w:val="false"/>
          <w:color w:val="000000"/>
          <w:sz w:val="28"/>
        </w:rPr>
        <w:t>3-қосымшада</w:t>
      </w:r>
      <w:r>
        <w:rPr>
          <w:rFonts w:ascii="Times New Roman"/>
          <w:b w:val="false"/>
          <w:i w:val="false"/>
          <w:color w:val="000000"/>
          <w:sz w:val="28"/>
        </w:rPr>
        <w:t xml:space="preserve"> (блок-сызбаларда) келтірілген.</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 берушілермен өзара іс-қимыл тәртібін,</w:t>
      </w:r>
      <w:r>
        <w:br/>
      </w:r>
      <w:r>
        <w:rPr>
          <w:rFonts w:ascii="Times New Roman"/>
          <w:b/>
          <w:i w:val="false"/>
          <w:color w:val="000000"/>
        </w:rPr>
        <w:t>сондай-ақ мемлекеттік қызмет көрсету үдерісінде</w:t>
      </w:r>
      <w:r>
        <w:br/>
      </w:r>
      <w:r>
        <w:rPr>
          <w:rFonts w:ascii="Times New Roman"/>
          <w:b/>
          <w:i w:val="false"/>
          <w:color w:val="000000"/>
        </w:rPr>
        <w:t>ақпараттық жүйелерді қолдану тәртібін сипаттау</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ХҚО-ға жүгігу тәртібін сипаттау, көрсетілетін қызметті алушының сұранысын өңдеу ұзақтығы:</w:t>
      </w:r>
      <w:r>
        <w:br/>
      </w:r>
      <w:r>
        <w:rPr>
          <w:rFonts w:ascii="Times New Roman"/>
          <w:b w:val="false"/>
          <w:i w:val="false"/>
          <w:color w:val="000000"/>
          <w:sz w:val="28"/>
        </w:rPr>
        <w:t xml:space="preserve">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ХҚО-ға ұсынады.</w:t>
      </w:r>
      <w:r>
        <w:br/>
      </w:r>
      <w:r>
        <w:rPr>
          <w:rFonts w:ascii="Times New Roman"/>
          <w:b w:val="false"/>
          <w:i w:val="false"/>
          <w:color w:val="000000"/>
          <w:sz w:val="28"/>
        </w:rPr>
        <w:t>
      1) жылжымайтын мүлік объектісінің мекенжайын нақтылау кезінде:</w:t>
      </w:r>
      <w:r>
        <w:br/>
      </w:r>
      <w:r>
        <w:rPr>
          <w:rFonts w:ascii="Times New Roman"/>
          <w:b w:val="false"/>
          <w:i w:val="false"/>
          <w:color w:val="000000"/>
          <w:sz w:val="28"/>
        </w:rPr>
        <w:t>
      жылжымайтын мүлік объектісі мекенжайы өзгерістерінің тарихынсыз – 15 (он бес) минут;</w:t>
      </w:r>
      <w:r>
        <w:br/>
      </w:r>
      <w:r>
        <w:rPr>
          <w:rFonts w:ascii="Times New Roman"/>
          <w:b w:val="false"/>
          <w:i w:val="false"/>
          <w:color w:val="000000"/>
          <w:sz w:val="28"/>
        </w:rPr>
        <w:t>
      "Мекенжай тіркелімі" ақпараттық жүйесінде мұрағаттық мәліметтер бар болған кезде жылжымайтын мүлік объектісі мекенжайы өзгерістерінің тарихымен – 15 (он бес) минут,</w:t>
      </w:r>
      <w:r>
        <w:br/>
      </w:r>
      <w:r>
        <w:rPr>
          <w:rFonts w:ascii="Times New Roman"/>
          <w:b w:val="false"/>
          <w:i w:val="false"/>
          <w:color w:val="000000"/>
          <w:sz w:val="28"/>
        </w:rPr>
        <w:t>
      "Мекенжай тіркелімі" ақпараттық жүйесінде жылжымайтын мүлік объектісінің мекенжайын өзгерту туралы мұрағаттық мәліметтер жоқ болған кезде жылжымайтын мүлік объектісі мекенжайы өзгерістерінің тарихымен – 3 (үш) жұмыс күні;</w:t>
      </w:r>
      <w:r>
        <w:br/>
      </w:r>
      <w:r>
        <w:rPr>
          <w:rFonts w:ascii="Times New Roman"/>
          <w:b w:val="false"/>
          <w:i w:val="false"/>
          <w:color w:val="000000"/>
          <w:sz w:val="28"/>
        </w:rPr>
        <w:t>
      көрсетілетін қызметті алушы ХҚО-ға құжаттарды береді;</w:t>
      </w:r>
      <w:r>
        <w:br/>
      </w:r>
      <w:r>
        <w:rPr>
          <w:rFonts w:ascii="Times New Roman"/>
          <w:b w:val="false"/>
          <w:i w:val="false"/>
          <w:color w:val="000000"/>
          <w:sz w:val="28"/>
        </w:rPr>
        <w:t>
      1-үдеріс - ХҚО инспекторы көрсетілетін қызметті алушының өтінішін тіркейді, ұсынылған құжаттарды тексереді, көрсетілетін қызметті алушыға өтініштің нөмірі мен қабылданған күні көрсетілетін құжаттардың қабылданғаны туралы қолхат береді және құжаттарды көрсетілетін қызметті берушінің маманына орындау үшін тапсырады;</w:t>
      </w:r>
      <w:r>
        <w:br/>
      </w:r>
      <w:r>
        <w:rPr>
          <w:rFonts w:ascii="Times New Roman"/>
          <w:b w:val="false"/>
          <w:i w:val="false"/>
          <w:color w:val="000000"/>
          <w:sz w:val="28"/>
        </w:rPr>
        <w:t xml:space="preserve">
      1-шарт - көрсетілетін қызметті алушы </w:t>
      </w:r>
      <w:r>
        <w:rPr>
          <w:rFonts w:ascii="Times New Roman"/>
          <w:b w:val="false"/>
          <w:i w:val="false"/>
          <w:color w:val="000000"/>
          <w:sz w:val="28"/>
        </w:rPr>
        <w:t>Стандарттен</w:t>
      </w:r>
      <w:r>
        <w:rPr>
          <w:rFonts w:ascii="Times New Roman"/>
          <w:b w:val="false"/>
          <w:i w:val="false"/>
          <w:color w:val="000000"/>
          <w:sz w:val="28"/>
        </w:rPr>
        <w:t xml:space="preserve"> көзделген тізбеге сәйкес құжаттардың толық топтамасын ұсынбаған жағдайда, ХҚО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2-үдеріс - көрсетілетін қызметті берушінің маманы көрсетілетін қызметті алушының ХҚО-дан ұсынған құжаттарын қабылдауды жүзеге асырады, анықтама жобасын дайындайды;</w:t>
      </w:r>
      <w:r>
        <w:br/>
      </w:r>
      <w:r>
        <w:rPr>
          <w:rFonts w:ascii="Times New Roman"/>
          <w:b w:val="false"/>
          <w:i w:val="false"/>
          <w:color w:val="000000"/>
          <w:sz w:val="28"/>
        </w:rPr>
        <w:t>
      3-үдеріс - басшы келіп түскен құжаттарды қарайды, анықтама жобасына қол қояды;</w:t>
      </w:r>
      <w:r>
        <w:br/>
      </w:r>
      <w:r>
        <w:rPr>
          <w:rFonts w:ascii="Times New Roman"/>
          <w:b w:val="false"/>
          <w:i w:val="false"/>
          <w:color w:val="000000"/>
          <w:sz w:val="28"/>
        </w:rPr>
        <w:t>
      4-үдеріс - көрсетілетін қызметті берушінің маманы құжаттарды тапсыру тіркелімін құрайды және дайын анықтаманы ХҚО-ға жолдайды;</w:t>
      </w:r>
      <w:r>
        <w:br/>
      </w:r>
      <w:r>
        <w:rPr>
          <w:rFonts w:ascii="Times New Roman"/>
          <w:b w:val="false"/>
          <w:i w:val="false"/>
          <w:color w:val="000000"/>
          <w:sz w:val="28"/>
        </w:rPr>
        <w:t>
      5-үдеріс – ХҚО мемлекеттік қызметті көрсету нәтижесін көрсетілетін қызметті алушыға береді.</w:t>
      </w:r>
      <w:r>
        <w:br/>
      </w: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кезінде - 7 (жеті) жұмыс күні;</w:t>
      </w:r>
      <w:r>
        <w:br/>
      </w:r>
      <w:r>
        <w:rPr>
          <w:rFonts w:ascii="Times New Roman"/>
          <w:b w:val="false"/>
          <w:i w:val="false"/>
          <w:color w:val="000000"/>
          <w:sz w:val="28"/>
        </w:rPr>
        <w:t>
      көрсетілетін қызметті алушы ХҚО-ға құжаттарды береді;</w:t>
      </w:r>
      <w:r>
        <w:br/>
      </w:r>
      <w:r>
        <w:rPr>
          <w:rFonts w:ascii="Times New Roman"/>
          <w:b w:val="false"/>
          <w:i w:val="false"/>
          <w:color w:val="000000"/>
          <w:sz w:val="28"/>
        </w:rPr>
        <w:t>
      1-үдеріс - ХҚО инспекторы көрсетілетін қызметті алушының өтінішін тіркейді, ұсынылған құжаттарды тексереді, көрсетілетін қызметті алушыға өтініштің нөмірі мен қабылданған күні көрсетілетін құжаттардың қабылданғаны туралы қолхат береді және құжаттарды көрсетілетін қызметті берушінің маманына орындау үшін тапсырады;</w:t>
      </w:r>
      <w:r>
        <w:br/>
      </w:r>
      <w:r>
        <w:rPr>
          <w:rFonts w:ascii="Times New Roman"/>
          <w:b w:val="false"/>
          <w:i w:val="false"/>
          <w:color w:val="000000"/>
          <w:sz w:val="28"/>
        </w:rPr>
        <w:t xml:space="preserve">
      1-шарт - көрсетілетін қызметті алушы </w:t>
      </w:r>
      <w:r>
        <w:rPr>
          <w:rFonts w:ascii="Times New Roman"/>
          <w:b w:val="false"/>
          <w:i w:val="false"/>
          <w:color w:val="000000"/>
          <w:sz w:val="28"/>
        </w:rPr>
        <w:t>Стандартпен</w:t>
      </w:r>
      <w:r>
        <w:rPr>
          <w:rFonts w:ascii="Times New Roman"/>
          <w:b w:val="false"/>
          <w:i w:val="false"/>
          <w:color w:val="000000"/>
          <w:sz w:val="28"/>
        </w:rPr>
        <w:t xml:space="preserve"> көзделген тізбеге сәйкес құжаттардың толық топтамасын ұсынбаған жағдайда, ХҚО қызметкері өтінішті қабылдаудан бас тартады және Стандарттын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2-үдеріс - көрсетілетін қызметті берушінің маманы көрсетілетін қызметті алушының ХҚО-дан ұсынған құжаттарын қабылдауды жүзеге асырады, анықтама жобасын дайындайды;</w:t>
      </w:r>
      <w:r>
        <w:br/>
      </w:r>
      <w:r>
        <w:rPr>
          <w:rFonts w:ascii="Times New Roman"/>
          <w:b w:val="false"/>
          <w:i w:val="false"/>
          <w:color w:val="000000"/>
          <w:sz w:val="28"/>
        </w:rPr>
        <w:t>
      3-үдеріс - басшы келіп түскен құжаттарды қарайды, анықтама жобасына қол қояды;</w:t>
      </w:r>
      <w:r>
        <w:br/>
      </w:r>
      <w:r>
        <w:rPr>
          <w:rFonts w:ascii="Times New Roman"/>
          <w:b w:val="false"/>
          <w:i w:val="false"/>
          <w:color w:val="000000"/>
          <w:sz w:val="28"/>
        </w:rPr>
        <w:t>
      4-үдеріс - көрсетілетін қызметті берушінің маманы құжаттарды тапсыру тіркелімін құрайды және дайын анықтаманы ХҚО-ға жолдайды;</w:t>
      </w:r>
      <w:r>
        <w:br/>
      </w:r>
      <w:r>
        <w:rPr>
          <w:rFonts w:ascii="Times New Roman"/>
          <w:b w:val="false"/>
          <w:i w:val="false"/>
          <w:color w:val="000000"/>
          <w:sz w:val="28"/>
        </w:rPr>
        <w:t>
      5-үдеріс – ХҚО мемлекеттік қызметті көрсету нәтижесін көрсетілетін қызметті алушыға береді.</w:t>
      </w:r>
      <w:r>
        <w:br/>
      </w:r>
      <w:r>
        <w:rPr>
          <w:rFonts w:ascii="Times New Roman"/>
          <w:b w:val="false"/>
          <w:i w:val="false"/>
          <w:color w:val="000000"/>
          <w:sz w:val="28"/>
        </w:rPr>
        <w:t>
      ХҚО-ға жүгінген кезде құжаттарды қабылдау күні қызмет көрсету мерзіміне кірмейді, бұл ретте, көрсетілетін қызметті беруші мемлекеттік қызметті көрсету нәтижесін мемлекеттік қызметті көрсету мерзімі аяқталғанға дейін бір күн қалғанда ұсынады.</w:t>
      </w:r>
      <w:r>
        <w:br/>
      </w:r>
      <w:r>
        <w:rPr>
          <w:rFonts w:ascii="Times New Roman"/>
          <w:b w:val="false"/>
          <w:i w:val="false"/>
          <w:color w:val="000000"/>
          <w:sz w:val="28"/>
        </w:rPr>
        <w:t>
      Қазақстан Республикасы азаматының жеке куәлігі немесе паспорты туралы, жылжымайтын мүлікке тіркелген құқықтар туралы, заңды тұлғаны мемлекеттік тіркеу (қайта тіркеу) туралы, жылжымайтын мүлік объектісін бұзу актісі туралы мәліметтерді ХҚО қызметкері тиісті мемлекеттік ақпараттық жүйелерден мемлекеттік органдардың уәкілетті адамдарының электрондық цифрлық қолтаңбасымен (бұдан әрі - ЭЦҚ) куәландырылған электрондық құжаттар нысанында алады.</w:t>
      </w:r>
      <w:r>
        <w:br/>
      </w:r>
      <w:r>
        <w:rPr>
          <w:rFonts w:ascii="Times New Roman"/>
          <w:b w:val="false"/>
          <w:i w:val="false"/>
          <w:color w:val="000000"/>
          <w:sz w:val="28"/>
        </w:rPr>
        <w:t>
      Көрсетілетін қызметті алушы барлық қажетті құжаттарды ХҚО-ға берген кезде мыналарды:</w:t>
      </w:r>
      <w:r>
        <w:br/>
      </w:r>
      <w:r>
        <w:rPr>
          <w:rFonts w:ascii="Times New Roman"/>
          <w:b w:val="false"/>
          <w:i w:val="false"/>
          <w:color w:val="000000"/>
          <w:sz w:val="28"/>
        </w:rPr>
        <w:t>
      құжаттың нөмірі мен қабылданған күнін;</w:t>
      </w:r>
      <w:r>
        <w:br/>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мемлекеттік көрсетілетін қызметті алу күні (уақыты) мен құжаттарды беру орнын;</w:t>
      </w:r>
      <w:r>
        <w:br/>
      </w:r>
      <w:r>
        <w:rPr>
          <w:rFonts w:ascii="Times New Roman"/>
          <w:b w:val="false"/>
          <w:i w:val="false"/>
          <w:color w:val="000000"/>
          <w:sz w:val="28"/>
        </w:rPr>
        <w:t>
      құжаттарды қабылдаған жауапты адамның тегін, атын, әкесінің атын;</w:t>
      </w:r>
      <w:r>
        <w:br/>
      </w:r>
      <w:r>
        <w:rPr>
          <w:rFonts w:ascii="Times New Roman"/>
          <w:b w:val="false"/>
          <w:i w:val="false"/>
          <w:color w:val="000000"/>
          <w:sz w:val="28"/>
        </w:rPr>
        <w:t>
      көрсетілетін қызметті алушының тегін, атын, әкесінің атын (жеке тұлғалар үшін) немесе атауын (заңды тұлғалар үшін), көрсетілетін қызметті алушының байланыс деректерін көрсете отырып, тиісті құжаттардың қабылданғаны туралы қолхат беріледі.</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r>
        <w:br/>
      </w:r>
      <w:r>
        <w:rPr>
          <w:rFonts w:ascii="Times New Roman"/>
          <w:b w:val="false"/>
          <w:i w:val="false"/>
          <w:color w:val="000000"/>
          <w:sz w:val="28"/>
        </w:rPr>
        <w:t>
      1) жылжымайтын мүлік объектісінің мекенжайын нақтылау кезінде:</w:t>
      </w:r>
      <w:r>
        <w:br/>
      </w:r>
      <w:r>
        <w:rPr>
          <w:rFonts w:ascii="Times New Roman"/>
          <w:b w:val="false"/>
          <w:i w:val="false"/>
          <w:color w:val="000000"/>
          <w:sz w:val="28"/>
        </w:rPr>
        <w:t>
      жылжымайтын мүлік объектісі мекенжайы өзгерістерінің тарихынсыз – 15 (он бес) минут;</w:t>
      </w:r>
      <w:r>
        <w:br/>
      </w:r>
      <w:r>
        <w:rPr>
          <w:rFonts w:ascii="Times New Roman"/>
          <w:b w:val="false"/>
          <w:i w:val="false"/>
          <w:color w:val="000000"/>
          <w:sz w:val="28"/>
        </w:rPr>
        <w:t>
      "Мекенжай тіркелімі" ақпараттық жүйесінде мұрағаттық мәліметтер бар болған кезде жылжымайтын мүлік объектісі мекенжайы өзгерістерінің тарихымен - 15 (он бес) минут,</w:t>
      </w:r>
      <w:r>
        <w:br/>
      </w:r>
      <w:r>
        <w:rPr>
          <w:rFonts w:ascii="Times New Roman"/>
          <w:b w:val="false"/>
          <w:i w:val="false"/>
          <w:color w:val="000000"/>
          <w:sz w:val="28"/>
        </w:rPr>
        <w:t>
      "Мекенжай тіркелімі" ақпараттық жүйесінде жылжымайтын мүлік объектісінің мекенжайын өзгерту туралы мұрағаттық мәліметтер жоқ болған кезде жылжымайтын мүлік объектісі мекенжайы өзгерістерінің тарихымен - 3 (үш) жұмыс күні;</w:t>
      </w:r>
      <w:r>
        <w:br/>
      </w: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көмегімен порталда тіркеуді жүзеге асырады;</w:t>
      </w:r>
      <w:r>
        <w:br/>
      </w:r>
      <w:r>
        <w:rPr>
          <w:rFonts w:ascii="Times New Roman"/>
          <w:b w:val="false"/>
          <w:i w:val="false"/>
          <w:color w:val="000000"/>
          <w:sz w:val="28"/>
        </w:rPr>
        <w:t>
      1-үдеріс – көрсетілетін қызметті алушы қызметті алу үшін порталға ЖСН, БСН және парольді енгізу үдерісі (авторландыру үдерісі);</w:t>
      </w:r>
      <w:r>
        <w:br/>
      </w:r>
      <w:r>
        <w:rPr>
          <w:rFonts w:ascii="Times New Roman"/>
          <w:b w:val="false"/>
          <w:i w:val="false"/>
          <w:color w:val="000000"/>
          <w:sz w:val="28"/>
        </w:rPr>
        <w:t>
      1-талап –ЖСН, БСН және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2-үдеріс – көрсетілетін қызметті алушының деректерінде бұзушылықтардың бар болуымен байланысты авторландырудан бас тарту туралы хабарламаны порталдың қалыптастыры;</w:t>
      </w:r>
      <w:r>
        <w:br/>
      </w:r>
      <w:r>
        <w:rPr>
          <w:rFonts w:ascii="Times New Roman"/>
          <w:b w:val="false"/>
          <w:i w:val="false"/>
          <w:color w:val="000000"/>
          <w:sz w:val="28"/>
        </w:rPr>
        <w:t xml:space="preserve">
      3-үдеріс – көрсетілетін қызметті алушының осы регламентте көрсетілген қызметті таңдауы,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2-шарт – ЭЦҚ тіркеу куәлігінің әрекет мерзімін және қайтарылып алынған (күшін жоғалтқан) тіркеу куәліктері тізімінде жоқтығын, сондай-ақ сәйкестендіру деректерінің сәйкестігін (сұраныста көрсетілген ЖСН, БСН мен ЭЦҚ тіркеу куәлігінде көрсетілген ЖСН, БСН арасындағы) порталда тексеру;</w:t>
      </w:r>
      <w:r>
        <w:br/>
      </w:r>
      <w:r>
        <w:rPr>
          <w:rFonts w:ascii="Times New Roman"/>
          <w:b w:val="false"/>
          <w:i w:val="false"/>
          <w:color w:val="000000"/>
          <w:sz w:val="28"/>
        </w:rPr>
        <w:t>
      4-үдеріс – көрсетілетін қызметті алушының ЭЦҚ дұрыстығының расталмауымен байланысты сұрап отырған қызметті көрсетуден бас тарту туралы хабарламаны қалыптастыру;</w:t>
      </w:r>
      <w:r>
        <w:br/>
      </w:r>
      <w:r>
        <w:rPr>
          <w:rFonts w:ascii="Times New Roman"/>
          <w:b w:val="false"/>
          <w:i w:val="false"/>
          <w:color w:val="000000"/>
          <w:sz w:val="28"/>
        </w:rPr>
        <w:t>
      5-үдеріс – көрсетілетін қызметті алушының ЭЦҚ-мен куәландырылған (қол қойылған) электрондық құжатты (көрсетілетін қызметті алушының сұранысын) көрсетілетін қызметті берушімен сұранысты өңдеу үшін "электрондық үкімет" шлюзі (бұдан әрі – ЭҮШ) арқылы "электрондық үкіметтің" аймақтық шлюзінің автоматтандырылған жұмыс орнына (бұдан әрі – ЭҮАШ АЖО) жіберу;</w:t>
      </w:r>
      <w:r>
        <w:br/>
      </w:r>
      <w:r>
        <w:rPr>
          <w:rFonts w:ascii="Times New Roman"/>
          <w:b w:val="false"/>
          <w:i w:val="false"/>
          <w:color w:val="000000"/>
          <w:sz w:val="28"/>
        </w:rPr>
        <w:t xml:space="preserve">
      3-шарт –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 көрсету үшін негіздерге сәйкестігін көрсетілетін қызметті берушінің тексеруі;</w:t>
      </w:r>
      <w:r>
        <w:br/>
      </w:r>
      <w:r>
        <w:rPr>
          <w:rFonts w:ascii="Times New Roman"/>
          <w:b w:val="false"/>
          <w:i w:val="false"/>
          <w:color w:val="000000"/>
          <w:sz w:val="28"/>
        </w:rPr>
        <w:t>
      6-үдеріс - көрсетілетін қызметті алушының құжаттарында бұзушылықтардың бар болуымен байланысты сұрап отырған қызметті көрсетуден бас тарту туралы хабарламаны қалыптастыру;</w:t>
      </w:r>
      <w:r>
        <w:br/>
      </w:r>
      <w:r>
        <w:rPr>
          <w:rFonts w:ascii="Times New Roman"/>
          <w:b w:val="false"/>
          <w:i w:val="false"/>
          <w:color w:val="000000"/>
          <w:sz w:val="28"/>
        </w:rPr>
        <w:t>
      7-үдеріс – көрсетілетін қызметті алушымен порталда қалыптасқан қызмет нәтижесін (электрондық құжат нысанындағы хабарламаны) алынуы. Электрондық құжат көрсетілетін қызметті берушінің уәкілетті адамының ЭЦҚ-ны қолдануымен қалыптасады.</w:t>
      </w:r>
      <w:r>
        <w:br/>
      </w:r>
      <w:r>
        <w:rPr>
          <w:rFonts w:ascii="Times New Roman"/>
          <w:b w:val="false"/>
          <w:i w:val="false"/>
          <w:color w:val="000000"/>
          <w:sz w:val="28"/>
        </w:rPr>
        <w:t xml:space="preserve">
      ХҚО мен Портал арқылы мемлекеттік қызмет көрсету кезінде әрекет ететін ақпараттық жүйелердің функционалдық өзара іс-қимылдары осы регламенттің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-қосымшаларына сәйкес диаграммаларда келтірілген.</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қызметті көрсету үдерісінде көрсетілетін қызметті берушінің құрылымдық бөлімшелері (қызметкерлері) рәсімдерінің (іс-қимылдарының), өзара іс-қимылдарының реттілігін толық сипаттау, сондай-ақ өзге де көрсетілетін қызмет берушілермен және (немесе) халыққа қызмет көрсету орталығымен өзара іс-қимыл тәртібін және мемлекеттік қызмет көрсету үдерісінде ақпараттық жүйелерді қолдану тәртібін сипаттау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бейнеленген.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 w:id="4"/>
    <w:p>
      <w:pPr>
        <w:spacing w:after="0"/>
        <w:ind w:left="0"/>
        <w:jc w:val="left"/>
      </w:pPr>
      <w:r>
        <w:rPr>
          <w:rFonts w:ascii="Times New Roman"/>
          <w:b/>
          <w:i w:val="false"/>
          <w:color w:val="000000"/>
        </w:rPr>
        <w:t xml:space="preserve"> Мемлекеттік қызметті көрсету жөніндегі уәкілетті органдар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549"/>
        <w:gridCol w:w="2367"/>
        <w:gridCol w:w="6942"/>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атауы</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 электронды мекенжайы</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сәулет және қала құрылысы бөлімі" мемлекеттік мекемесі</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25-үй</w:t>
            </w: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32-08-94 arhgrad2008@mail.ru</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сәулет және қала құрылысы бөлімі" мемлекеттік мекемесі</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Дүйсенбай көшесі, 34-үй</w:t>
            </w: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7187 755501 arch_ekb@mail.ru</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сәулет және қала құрылысы бөлімі" мемлекеттік мекемесі</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Астана көшесі, 21 А-үй</w:t>
            </w: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71837 56484 archaksu@mail.ru</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ауылы, Алин көшесі, 97-үй</w:t>
            </w: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71841 22062 otdstr_akt@mail.kz</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ауылы, Сәтбаев көшесі, 45-үй</w:t>
            </w: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71840 92234 otdel-stroitelstva@mail.ru</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Железинка ауылы, Квитков көшесі, 7-үй</w:t>
            </w: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71831 21969 zhelstroj@gmail.com</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ауылы, И. Байзақов көшесі, 14-үй</w:t>
            </w: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71832 23563 irtstroiteli@mail.ru</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ауылы, Елгин көшесі, 172-үй</w:t>
            </w: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71833 21055 os.akr@pavlodar.gov.kz</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Аққу ауылы, Баймолдин көшесі, 13-үй</w:t>
            </w: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71839 21401 arhitekturaleb@mail.ru</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Көктөбе ауылы, Айтеке би көшесі, 14-үй</w:t>
            </w: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871838 92065 stroi_maisk@mail.ru</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Павлодар қаласы, Қайырбаев көшесі, 32-үй </w:t>
            </w: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323014 guosapr@mail.ru</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Успенка ауылы,</w:t>
            </w:r>
            <w:r>
              <w:br/>
            </w:r>
            <w:r>
              <w:rPr>
                <w:rFonts w:ascii="Times New Roman"/>
                <w:b w:val="false"/>
                <w:i w:val="false"/>
                <w:color w:val="000000"/>
                <w:sz w:val="20"/>
              </w:rPr>
              <w:t>
Тәуелсіздікке 10 жыл көшесі, 30-үй</w:t>
            </w: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71834 91030 oaiguspenka@mail.ru</w:t>
            </w: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Шарбақты ауылы, Советов көшесі, 51-үй </w:t>
            </w: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71836 23491 sherbarhitektura@mail.ru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9" w:id="5"/>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 Жылжымайтын мүлік объектісінің </w:t>
      </w:r>
      <w:r>
        <w:br/>
      </w:r>
      <w:r>
        <w:rPr>
          <w:rFonts w:ascii="Times New Roman"/>
          <w:b w:val="false"/>
          <w:i w:val="false"/>
          <w:color w:val="000000"/>
          <w:sz w:val="28"/>
        </w:rPr>
        <w:t>
      мекенжайын нақтылау кезінде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2104"/>
        <w:gridCol w:w="6617"/>
        <w:gridCol w:w="1509"/>
        <w:gridCol w:w="15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Үдерістің іс-қимылы</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атауы</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(үрдістің, рәсімнің, операцияның) атауы</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жобаны дайындау</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тіркеу</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ұйымдастыру-өкімші шешім)</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жобасы</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Жобаға қол қою</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көрсетудің дайын нәтижесін көрсетілетін қызметті алушыға беру</w:t>
            </w:r>
            <w:r>
              <w:br/>
            </w:r>
            <w:r>
              <w:rPr>
                <w:rFonts w:ascii="Times New Roman"/>
                <w:b w:val="false"/>
                <w:i w:val="false"/>
                <w:color w:val="000000"/>
                <w:sz w:val="20"/>
              </w:rPr>
              <w:t>
</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"Мекенжай тіркелімі" ақпараттық жүйесінде жылжымайтын мүлік объектісінің мекенжайын өзгерту туралы мұрағаттық мәліметтер жоқ болған кезде жылжымайтын мүлік объектісі мекенжайы өзгерістерінің тарихымен 1 (бір) жұмыс күні</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(үш) жұмыс күні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жылжымайтын мүлік объектісі мекенжайы өзгерістерінің тарихынсыз 15 (он бес) минут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"Мекенжай тіркелімі" ақпараттық жүйесінде мұрағаттық мәліметтер бар болған кезде жылжымайтын мүлік объектісі мекенжайы өзгерістерінің тарихымен 15 (он бес) минут;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 Жылжымайтын мүлік объектісінің мекенжайын беру немесе жою кезінде: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4010"/>
        <w:gridCol w:w="2459"/>
        <w:gridCol w:w="2459"/>
        <w:gridCol w:w="25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(жұмыс барысының) іс-қимылы</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Бірліктердің атауы</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маманы</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(үрдістің, рәсімнің, операцияның) атауы және оларды сипаттау</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жобаны дайындау</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тіркеу</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ұйымдастыру-өкімші шешім)</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жобасы</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жобасына қол қою</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көрсетудің дайын нәтижесін көрсетілетін қызметті алушыға беру</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(төрт) жұмыс күні</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жұмыс күні</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(жеті)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3" w:id="6"/>
    <w:p>
      <w:pPr>
        <w:spacing w:after="0"/>
        <w:ind w:left="0"/>
        <w:jc w:val="left"/>
      </w:pPr>
      <w:r>
        <w:rPr>
          <w:rFonts w:ascii="Times New Roman"/>
          <w:b/>
          <w:i w:val="false"/>
          <w:color w:val="000000"/>
        </w:rPr>
        <w:t xml:space="preserve"> Блок-сызба Мемлекеттік қызмет көрсету үдерісінде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А. Жылжымайтын мүлік объектісінің мекенжайын нақтылау кезінде</w:t>
      </w:r>
      <w:r>
        <w:br/>
      </w:r>
      <w:r>
        <w:rPr>
          <w:rFonts w:ascii="Times New Roman"/>
          <w:b w:val="false"/>
          <w:i w:val="false"/>
          <w:color w:val="000000"/>
          <w:sz w:val="28"/>
        </w:rPr>
        <w:t>
      </w:t>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Жылжымайтын мүлік объектісінің мекенжайын беру немесе жою кезінде:</w:t>
      </w:r>
      <w:r>
        <w:br/>
      </w:r>
      <w:r>
        <w:rPr>
          <w:rFonts w:ascii="Times New Roman"/>
          <w:b w:val="false"/>
          <w:i w:val="false"/>
          <w:color w:val="000000"/>
          <w:sz w:val="28"/>
        </w:rPr>
        <w:t>
      </w:t>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37" w:id="7"/>
    <w:p>
      <w:pPr>
        <w:spacing w:after="0"/>
        <w:ind w:left="0"/>
        <w:jc w:val="left"/>
      </w:pPr>
      <w:r>
        <w:rPr>
          <w:rFonts w:ascii="Times New Roman"/>
          <w:b/>
          <w:i w:val="false"/>
          <w:color w:val="000000"/>
        </w:rPr>
        <w:t xml:space="preserve"> ХҚО арқылы мемлекеттік қызмет көрсету кезінде</w:t>
      </w:r>
      <w:r>
        <w:br/>
      </w:r>
      <w:r>
        <w:rPr>
          <w:rFonts w:ascii="Times New Roman"/>
          <w:b/>
          <w:i w:val="false"/>
          <w:color w:val="000000"/>
        </w:rPr>
        <w:t>әрекет ететін ақпараттық жүйелердің функционалдық</w:t>
      </w:r>
      <w:r>
        <w:br/>
      </w:r>
      <w:r>
        <w:rPr>
          <w:rFonts w:ascii="Times New Roman"/>
          <w:b/>
          <w:i w:val="false"/>
          <w:color w:val="000000"/>
        </w:rPr>
        <w:t>өзара іс-қимылдарының диаграммасы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жылжымайтын мүлік объектісінің мекенжайын нақтылау</w:t>
      </w:r>
      <w:r>
        <w:br/>
      </w:r>
      <w:r>
        <w:rPr>
          <w:rFonts w:ascii="Times New Roman"/>
          <w:b w:val="false"/>
          <w:i w:val="false"/>
          <w:color w:val="000000"/>
          <w:sz w:val="28"/>
        </w:rPr>
        <w:t>
      кезінде жылжымайтын мүлік объектісінің мекенжайын беру немесе жою кезінде</w:t>
      </w:r>
      <w:r>
        <w:br/>
      </w:r>
      <w:r>
        <w:rPr>
          <w:rFonts w:ascii="Times New Roman"/>
          <w:b w:val="false"/>
          <w:i w:val="false"/>
          <w:color w:val="000000"/>
          <w:sz w:val="28"/>
        </w:rPr>
        <w:t>
      </w:t>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8"/>
    <w:p>
      <w:pPr>
        <w:spacing w:after="0"/>
        <w:ind w:left="0"/>
        <w:jc w:val="left"/>
      </w:pPr>
      <w:r>
        <w:rPr>
          <w:rFonts w:ascii="Times New Roman"/>
          <w:b/>
          <w:i w:val="false"/>
          <w:color w:val="000000"/>
        </w:rPr>
        <w:t xml:space="preserve"> Шартты белгілері мен қысқартулар</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786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786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41" w:id="9"/>
    <w:p>
      <w:pPr>
        <w:spacing w:after="0"/>
        <w:ind w:left="0"/>
        <w:jc w:val="left"/>
      </w:pPr>
      <w:r>
        <w:rPr>
          <w:rFonts w:ascii="Times New Roman"/>
          <w:b/>
          <w:i w:val="false"/>
          <w:color w:val="000000"/>
        </w:rPr>
        <w:t xml:space="preserve"> Портал арқылы мемлекеттік қызмет көрсету кезінде</w:t>
      </w:r>
      <w:r>
        <w:br/>
      </w:r>
      <w:r>
        <w:rPr>
          <w:rFonts w:ascii="Times New Roman"/>
          <w:b/>
          <w:i w:val="false"/>
          <w:color w:val="000000"/>
        </w:rPr>
        <w:t>әрекет ететін ақпараттық жүйелердің функционалдық</w:t>
      </w:r>
      <w:r>
        <w:br/>
      </w:r>
      <w:r>
        <w:rPr>
          <w:rFonts w:ascii="Times New Roman"/>
          <w:b/>
          <w:i w:val="false"/>
          <w:color w:val="000000"/>
        </w:rPr>
        <w:t>өзара іс-қимылдарының диаграммасы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жылжымайтын мүлік объектісінің мекенжайын нақтылау кезінде</w:t>
      </w:r>
      <w:r>
        <w:br/>
      </w:r>
      <w:r>
        <w:rPr>
          <w:rFonts w:ascii="Times New Roman"/>
          <w:b w:val="false"/>
          <w:i w:val="false"/>
          <w:color w:val="000000"/>
          <w:sz w:val="28"/>
        </w:rPr>
        <w:t>
      </w:t>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10"/>
    <w:p>
      <w:pPr>
        <w:spacing w:after="0"/>
        <w:ind w:left="0"/>
        <w:jc w:val="left"/>
      </w:pPr>
      <w:r>
        <w:rPr>
          <w:rFonts w:ascii="Times New Roman"/>
          <w:b/>
          <w:i w:val="false"/>
          <w:color w:val="000000"/>
        </w:rPr>
        <w:t xml:space="preserve"> Шартты белгілері мен қысқартулар </w:t>
      </w:r>
    </w:p>
    <w:bookmarkEnd w:id="10"/>
    <w:p>
      <w:pPr>
        <w:spacing w:after="0"/>
        <w:ind w:left="0"/>
        <w:jc w:val="both"/>
      </w:pPr>
      <w:r>
        <w:drawing>
          <wp:inline distT="0" distB="0" distL="0" distR="0">
            <wp:extent cx="67564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56400" cy="716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6-қосымша</w:t>
            </w:r>
          </w:p>
        </w:tc>
      </w:tr>
    </w:tbl>
    <w:bookmarkStart w:name="z45" w:id="11"/>
    <w:p>
      <w:pPr>
        <w:spacing w:after="0"/>
        <w:ind w:left="0"/>
        <w:jc w:val="left"/>
      </w:pPr>
      <w:r>
        <w:rPr>
          <w:rFonts w:ascii="Times New Roman"/>
          <w:b/>
          <w:i w:val="false"/>
          <w:color w:val="000000"/>
        </w:rPr>
        <w:t xml:space="preserve"> "Қазақстан Республикасының аумағында жылжымайтын мүлік</w:t>
      </w:r>
      <w:r>
        <w:br/>
      </w:r>
      <w:r>
        <w:rPr>
          <w:rFonts w:ascii="Times New Roman"/>
          <w:b/>
          <w:i w:val="false"/>
          <w:color w:val="000000"/>
        </w:rPr>
        <w:t>объектілерінің мекенжайын айқындау бойынша анықтамалар беру"</w:t>
      </w:r>
      <w:r>
        <w:br/>
      </w:r>
      <w:r>
        <w:rPr>
          <w:rFonts w:ascii="Times New Roman"/>
          <w:b/>
          <w:i w:val="false"/>
          <w:color w:val="000000"/>
        </w:rPr>
        <w:t>мемлекеттік қызмет көрсетудің бизнес-үдерістерінің анықтамалығы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12"/>
    <w:p>
      <w:pPr>
        <w:spacing w:after="0"/>
        <w:ind w:left="0"/>
        <w:jc w:val="left"/>
      </w:pPr>
      <w:r>
        <w:rPr>
          <w:rFonts w:ascii="Times New Roman"/>
          <w:b/>
          <w:i w:val="false"/>
          <w:color w:val="000000"/>
        </w:rPr>
        <w:t xml:space="preserve"> Шартты белгілері</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252/7 қаулысымен</w:t>
            </w:r>
            <w:r>
              <w:br/>
            </w:r>
            <w:r>
              <w:rPr>
                <w:rFonts w:ascii="Times New Roman"/>
                <w:b w:val="false"/>
                <w:i w:val="false"/>
                <w:color w:val="000000"/>
                <w:sz w:val="20"/>
              </w:rPr>
              <w:t>бекітілді</w:t>
            </w:r>
          </w:p>
        </w:tc>
      </w:tr>
    </w:tbl>
    <w:bookmarkStart w:name="z48" w:id="13"/>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"Сәулет-жоспарлау тапсырмасын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облысының облыстық маңызы бар қалаларының, аудандарының сәулет және қала құрылысы бөлімдері (бұдан әрі – көрсетілетін қызметті беруші) жеке және заңды тұлғаларға (бұдан әрі – көрсетілетін қызметті алушы) көрсетеді.</w:t>
      </w:r>
      <w:r>
        <w:br/>
      </w:r>
      <w:r>
        <w:rPr>
          <w:rFonts w:ascii="Times New Roman"/>
          <w:b w:val="false"/>
          <w:i w:val="false"/>
          <w:color w:val="000000"/>
          <w:sz w:val="28"/>
        </w:rPr>
        <w:t>
      Құжаттарды қабылдау және мемлекеттік қызметті көрсету нәтижелерін беру:</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шаруашылық жүргізу құқығындағы "Халыққа қызмет көрсету орталығы" республикалық мемлекеттік кәсіпорнының Павлодар облысы бойынша филиалы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Қазақстан Республикасы Үкіметінің 2014 жылғы 13 наурыздағы № 237 </w:t>
      </w:r>
      <w:r>
        <w:rPr>
          <w:rFonts w:ascii="Times New Roman"/>
          <w:b w:val="false"/>
          <w:i w:val="false"/>
          <w:color w:val="000000"/>
          <w:sz w:val="28"/>
        </w:rPr>
        <w:t>қаулысымен</w:t>
      </w:r>
      <w:r>
        <w:rPr>
          <w:rFonts w:ascii="Times New Roman"/>
          <w:b w:val="false"/>
          <w:i w:val="false"/>
          <w:color w:val="000000"/>
          <w:sz w:val="28"/>
        </w:rPr>
        <w:t xml:space="preserve"> бекітілген "Сәулет-жоспарлау тапсырмасын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қағаз жеткізгіште тіркеу кодын көрсете отырып, инженерлік және коммуналдық қамтамасыз ету көздеріне қосылуға арналған (егер оларды алу қажет болса) сәулет-жоспарлау тапсырмасы және техникалық шарттары бар анықтама.</w:t>
      </w:r>
      <w:r>
        <w:br/>
      </w:r>
      <w:r>
        <w:rPr>
          <w:rFonts w:ascii="Times New Roman"/>
          <w:b w:val="false"/>
          <w:i w:val="false"/>
          <w:color w:val="000000"/>
          <w:sz w:val="28"/>
        </w:rPr>
        <w:t>
</w:t>
      </w:r>
    </w:p>
    <w:bookmarkStart w:name="z53" w:id="14"/>
    <w:p>
      <w:pPr>
        <w:spacing w:after="0"/>
        <w:ind w:left="0"/>
        <w:jc w:val="left"/>
      </w:pPr>
      <w:r>
        <w:rPr>
          <w:rFonts w:ascii="Times New Roman"/>
          <w:b/>
          <w:i w:val="false"/>
          <w:color w:val="000000"/>
        </w:rPr>
        <w:t xml:space="preserve"> 2. Мемлекеттік қызметт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алушының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топтамасы) мемлекеттік қызметті көрсету бойынша рәсімді (іс-қимылды)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үдерісінің құрамына кіретін әр рәсімнің (іс-қимылдың) мазмұны, оның орындалу ұзақтығы:</w:t>
      </w:r>
      <w:r>
        <w:br/>
      </w:r>
      <w:r>
        <w:rPr>
          <w:rFonts w:ascii="Times New Roman"/>
          <w:b w:val="false"/>
          <w:i w:val="false"/>
          <w:color w:val="000000"/>
          <w:sz w:val="28"/>
        </w:rPr>
        <w:t>
      1) көрсетілетін қызметті берушіге құжаттар топтамасын тапсырған сәттен бастап – 8 (сегіз) жұмыс күні;</w:t>
      </w:r>
      <w:r>
        <w:br/>
      </w:r>
      <w:r>
        <w:rPr>
          <w:rFonts w:ascii="Times New Roman"/>
          <w:b w:val="false"/>
          <w:i w:val="false"/>
          <w:color w:val="000000"/>
          <w:sz w:val="28"/>
        </w:rPr>
        <w:t>
      кеңсе қызметкері құжаттар топтамасын қабылдайды, оларды тіркеуді жүзеге асырады және көрсетілетін қызметті алушыға құжаттар топтамасының қабылданған күні мен уақытын көрсете отырып, тіркелуі туралы белгісі бар өтінішінің көшірмесін береді – 15 (он бес) минут;</w:t>
      </w:r>
      <w:r>
        <w:br/>
      </w:r>
      <w:r>
        <w:rPr>
          <w:rFonts w:ascii="Times New Roman"/>
          <w:b w:val="false"/>
          <w:i w:val="false"/>
          <w:color w:val="000000"/>
          <w:sz w:val="28"/>
        </w:rPr>
        <w:t>
      басшы құжаттарды қарайды және жауапты орындаушыны анықтайды – 2 (екі) сағат;</w:t>
      </w:r>
      <w:r>
        <w:br/>
      </w:r>
      <w:r>
        <w:rPr>
          <w:rFonts w:ascii="Times New Roman"/>
          <w:b w:val="false"/>
          <w:i w:val="false"/>
          <w:color w:val="000000"/>
          <w:sz w:val="28"/>
        </w:rPr>
        <w:t>
      жауапты орындаушы ұсынылған құжаттар топтамасын қойылатын талаптарға сәйкестігіне тексереді және мемлекеттік қызметті көрсету нәтижесінің жобасын дайындайды – 4 (төрт) жұмыс күні;</w:t>
      </w:r>
      <w:r>
        <w:br/>
      </w:r>
      <w:r>
        <w:rPr>
          <w:rFonts w:ascii="Times New Roman"/>
          <w:b w:val="false"/>
          <w:i w:val="false"/>
          <w:color w:val="000000"/>
          <w:sz w:val="28"/>
        </w:rPr>
        <w:t>
      басшы мемлекеттік қызметті көрсету нәтижесінің жобасын қарайды және оны бекітеді – 2 (екі) сағат;</w:t>
      </w:r>
      <w:r>
        <w:br/>
      </w:r>
      <w:r>
        <w:rPr>
          <w:rFonts w:ascii="Times New Roman"/>
          <w:b w:val="false"/>
          <w:i w:val="false"/>
          <w:color w:val="000000"/>
          <w:sz w:val="28"/>
        </w:rPr>
        <w:t>
      кеңсе қызметкері мемлекеттік қызметті көрсетудің дайын нәтижесін шығыс хат-хабарлары журналында тіркейді және көрсетілетін қызметті алушыға береді – 15 (он бес) минут.</w:t>
      </w:r>
      <w:r>
        <w:br/>
      </w:r>
      <w:r>
        <w:rPr>
          <w:rFonts w:ascii="Times New Roman"/>
          <w:b w:val="false"/>
          <w:i w:val="false"/>
          <w:color w:val="000000"/>
          <w:sz w:val="28"/>
        </w:rPr>
        <w:t>
      2) мынадай құрылыс объектілері үшін - 15 (он бес) жұмыс күні: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құбырлар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кеңсе қызметкері құжаттар топтамасын қабылдайды, оларды тіркеуді жүзеге асырады және көрсетілетін қызметті алушыға құжаттар топтамасының қабылданған күні мен уақытын көрсете отырып, тіркелуі туралы белгісі бар өтінішінің көшірмесін береді – 15 (он бес) минут;</w:t>
      </w:r>
      <w:r>
        <w:br/>
      </w:r>
      <w:r>
        <w:rPr>
          <w:rFonts w:ascii="Times New Roman"/>
          <w:b w:val="false"/>
          <w:i w:val="false"/>
          <w:color w:val="000000"/>
          <w:sz w:val="28"/>
        </w:rPr>
        <w:t>
      басшы құжаттарды қарайды және жауапты орындаушыны анықтайды, тиісті бұрыштама қояды – 2 (екі) сағат;</w:t>
      </w:r>
      <w:r>
        <w:br/>
      </w:r>
      <w:r>
        <w:rPr>
          <w:rFonts w:ascii="Times New Roman"/>
          <w:b w:val="false"/>
          <w:i w:val="false"/>
          <w:color w:val="000000"/>
          <w:sz w:val="28"/>
        </w:rPr>
        <w:t>
      жауапты орындаушы ұсынылған құжаттар топтамасын қойылатын талаптарға сәйкестігіне тексереді және мемлекеттік қызметті көрсету нәтижесінің жобасын дайындайды – 11 (он бір) жұмыс күні;</w:t>
      </w:r>
      <w:r>
        <w:br/>
      </w:r>
      <w:r>
        <w:rPr>
          <w:rFonts w:ascii="Times New Roman"/>
          <w:b w:val="false"/>
          <w:i w:val="false"/>
          <w:color w:val="000000"/>
          <w:sz w:val="28"/>
        </w:rPr>
        <w:t>
      басшы мемлекеттік қызметті көрсету нәтижесінің жобасын қарайды және оны бекітеді – 2 (екі) сағат;</w:t>
      </w:r>
      <w:r>
        <w:br/>
      </w:r>
      <w:r>
        <w:rPr>
          <w:rFonts w:ascii="Times New Roman"/>
          <w:b w:val="false"/>
          <w:i w:val="false"/>
          <w:color w:val="000000"/>
          <w:sz w:val="28"/>
        </w:rPr>
        <w:t>
      кеңсе қызметкері мемлекеттік қызметті көрсетудің дайын нәтижесін шығыс хат-хабарлары журналында тіркейді және көрсетілетін қызметті алушыға береді– 15 (он бес) минут.</w:t>
      </w:r>
      <w:r>
        <w:br/>
      </w:r>
      <w:r>
        <w:rPr>
          <w:rFonts w:ascii="Times New Roman"/>
          <w:b w:val="false"/>
          <w:i w:val="false"/>
          <w:color w:val="000000"/>
          <w:sz w:val="28"/>
        </w:rPr>
        <w:t>
      3) 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өзгертуге байланысты емес қолданыстағы ғимараттардың үй-жайларын (жеке бөліктерін) реконструкциялау (қайта жоспарлау, қайта жабдықтау) жобасын әзірлеуге - 3 (үш) жұмыс күні.</w:t>
      </w:r>
      <w:r>
        <w:br/>
      </w:r>
      <w:r>
        <w:rPr>
          <w:rFonts w:ascii="Times New Roman"/>
          <w:b w:val="false"/>
          <w:i w:val="false"/>
          <w:color w:val="000000"/>
          <w:sz w:val="28"/>
        </w:rPr>
        <w:t>
      кеңсе қызметкері құжаттар топтамасын қабылдайды, оларды тіркеуді жүзеге асырады және көрсетілетін қызметті алушыға құжаттар топтамасының қабылданған күні мен уақытын көрсете отырып, тіркелуі туралы белгісі бар өтінішінің көшірмесін береді – 15 (он бес) минут;</w:t>
      </w:r>
      <w:r>
        <w:br/>
      </w:r>
      <w:r>
        <w:rPr>
          <w:rFonts w:ascii="Times New Roman"/>
          <w:b w:val="false"/>
          <w:i w:val="false"/>
          <w:color w:val="000000"/>
          <w:sz w:val="28"/>
        </w:rPr>
        <w:t>
      басшы құжаттарды қарайды және жауапты орындаушыны анықтайды, тиісті бұрыштама қояды – 2 (екі) сағат;</w:t>
      </w:r>
      <w:r>
        <w:br/>
      </w:r>
      <w:r>
        <w:rPr>
          <w:rFonts w:ascii="Times New Roman"/>
          <w:b w:val="false"/>
          <w:i w:val="false"/>
          <w:color w:val="000000"/>
          <w:sz w:val="28"/>
        </w:rPr>
        <w:t>
      жауапты орындаушы ұсынылған құжаттар топтамасын қойылатын талаптарға сәйкестігіне тексереді және мемлекеттік қызметті көрсету нәтижесінің жобасын дайындайды – 1 (бір) жұмыс күні;</w:t>
      </w:r>
      <w:r>
        <w:br/>
      </w:r>
      <w:r>
        <w:rPr>
          <w:rFonts w:ascii="Times New Roman"/>
          <w:b w:val="false"/>
          <w:i w:val="false"/>
          <w:color w:val="000000"/>
          <w:sz w:val="28"/>
        </w:rPr>
        <w:t>
      басшы мемлекеттік қызметті көрсету нәтижесінің жобасын қарайды және оны бекітеді – 2 (екі) сағат;</w:t>
      </w:r>
      <w:r>
        <w:br/>
      </w:r>
      <w:r>
        <w:rPr>
          <w:rFonts w:ascii="Times New Roman"/>
          <w:b w:val="false"/>
          <w:i w:val="false"/>
          <w:color w:val="000000"/>
          <w:sz w:val="28"/>
        </w:rPr>
        <w:t>
      кеңсе қызметкері мемлекеттік қызметті көрсетудің дайын нәтижесін шығыс хат-хабарлары журналында тіркейді және көрсетілетін қызметті алушыға береді– 15 (он бес) минут.</w:t>
      </w:r>
      <w:r>
        <w:br/>
      </w:r>
      <w:r>
        <w:rPr>
          <w:rFonts w:ascii="Times New Roman"/>
          <w:b w:val="false"/>
          <w:i w:val="false"/>
          <w:color w:val="000000"/>
          <w:sz w:val="28"/>
        </w:rPr>
        <w:t>
      </w:t>
      </w:r>
      <w:r>
        <w:rPr>
          <w:rFonts w:ascii="Times New Roman"/>
          <w:b w:val="false"/>
          <w:i w:val="false"/>
          <w:color w:val="000000"/>
          <w:sz w:val="28"/>
        </w:rPr>
        <w:t xml:space="preserve">6. Көрсетілетін мемлекеттік қызметтің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қағаз жеткізгіште тіркеу кодын көрсете отырып, инженерлік және коммуналдық қамтамасыз ету көздеріне қосылуға арналған (егер оларды алу қажет болса) сәулет-жоспарлау тапсырмасы және техникалық шарттары бар анықтама.</w:t>
      </w:r>
      <w:r>
        <w:br/>
      </w:r>
      <w:r>
        <w:rPr>
          <w:rFonts w:ascii="Times New Roman"/>
          <w:b w:val="false"/>
          <w:i w:val="false"/>
          <w:color w:val="000000"/>
          <w:sz w:val="28"/>
        </w:rPr>
        <w:t>
</w:t>
      </w:r>
    </w:p>
    <w:bookmarkStart w:name="z57" w:id="15"/>
    <w:p>
      <w:pPr>
        <w:spacing w:after="0"/>
        <w:ind w:left="0"/>
        <w:jc w:val="left"/>
      </w:pPr>
      <w:r>
        <w:rPr>
          <w:rFonts w:ascii="Times New Roman"/>
          <w:b/>
          <w:i w:val="false"/>
          <w:color w:val="000000"/>
        </w:rPr>
        <w:t xml:space="preserve"> 3. Мемлекеттік қызметті көрсету үдерісінде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8. Әр рәсімнің (іс-қимылдың) ұзақтығын көрсете отырып, құрылымдық бөлімшелердің (қызметкерлердің) арасындағы рәсімдердің (іс-қимылдардың) реттелігін сипаттау </w:t>
      </w:r>
      <w:r>
        <w:rPr>
          <w:rFonts w:ascii="Times New Roman"/>
          <w:b w:val="false"/>
          <w:i w:val="false"/>
          <w:color w:val="000000"/>
          <w:sz w:val="28"/>
        </w:rPr>
        <w:t>2-қосымщада</w:t>
      </w:r>
      <w:r>
        <w:rPr>
          <w:rFonts w:ascii="Times New Roman"/>
          <w:b w:val="false"/>
          <w:i w:val="false"/>
          <w:color w:val="000000"/>
          <w:sz w:val="28"/>
        </w:rPr>
        <w:t xml:space="preserve"> (кестелерде), </w:t>
      </w:r>
      <w:r>
        <w:rPr>
          <w:rFonts w:ascii="Times New Roman"/>
          <w:b w:val="false"/>
          <w:i w:val="false"/>
          <w:color w:val="000000"/>
          <w:sz w:val="28"/>
        </w:rPr>
        <w:t>3-қосымшада</w:t>
      </w:r>
      <w:r>
        <w:rPr>
          <w:rFonts w:ascii="Times New Roman"/>
          <w:b w:val="false"/>
          <w:i w:val="false"/>
          <w:color w:val="000000"/>
          <w:sz w:val="28"/>
        </w:rPr>
        <w:t xml:space="preserve"> (блок-сызбаларда) келтірілген.</w:t>
      </w:r>
      <w:r>
        <w:br/>
      </w:r>
      <w:r>
        <w:rPr>
          <w:rFonts w:ascii="Times New Roman"/>
          <w:b w:val="false"/>
          <w:i w:val="false"/>
          <w:color w:val="000000"/>
          <w:sz w:val="28"/>
        </w:rPr>
        <w:t>
</w:t>
      </w:r>
    </w:p>
    <w:bookmarkStart w:name="z60" w:id="16"/>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 берушілермен өзара іс-қимыл тәртібін,</w:t>
      </w:r>
      <w:r>
        <w:br/>
      </w:r>
      <w:r>
        <w:rPr>
          <w:rFonts w:ascii="Times New Roman"/>
          <w:b/>
          <w:i w:val="false"/>
          <w:color w:val="000000"/>
        </w:rPr>
        <w:t>сондай-ақ мемлекеттік қызмет көрсету үдерісінде</w:t>
      </w:r>
      <w:r>
        <w:br/>
      </w:r>
      <w:r>
        <w:rPr>
          <w:rFonts w:ascii="Times New Roman"/>
          <w:b/>
          <w:i w:val="false"/>
          <w:color w:val="000000"/>
        </w:rPr>
        <w:t>ақпараттық жүйелерді қолдану тәртібін сипаттау</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9. ХҚО-ға жүгіну тәртібін сипаттау, көрсетілетін қызметті алушының сұранысын өңдеу ұзақтығы:</w:t>
      </w:r>
      <w:r>
        <w:br/>
      </w:r>
      <w:r>
        <w:rPr>
          <w:rFonts w:ascii="Times New Roman"/>
          <w:b w:val="false"/>
          <w:i w:val="false"/>
          <w:color w:val="000000"/>
          <w:sz w:val="28"/>
        </w:rPr>
        <w:t xml:space="preserve">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ХҚО-ға ұсынады.</w:t>
      </w:r>
      <w:r>
        <w:br/>
      </w:r>
      <w:r>
        <w:rPr>
          <w:rFonts w:ascii="Times New Roman"/>
          <w:b w:val="false"/>
          <w:i w:val="false"/>
          <w:color w:val="000000"/>
          <w:sz w:val="28"/>
        </w:rPr>
        <w:t>
      1) ХҚО-ға құжаттар топтамасын тапсырған сәттен бастап – 8 (сегіз) жұмыс күні:</w:t>
      </w:r>
      <w:r>
        <w:br/>
      </w:r>
      <w:r>
        <w:rPr>
          <w:rFonts w:ascii="Times New Roman"/>
          <w:b w:val="false"/>
          <w:i w:val="false"/>
          <w:color w:val="000000"/>
          <w:sz w:val="28"/>
        </w:rPr>
        <w:t>
      көрсетілетін қызметті алушы ХҚО-ға құжаттарды береді;</w:t>
      </w:r>
      <w:r>
        <w:br/>
      </w:r>
      <w:r>
        <w:rPr>
          <w:rFonts w:ascii="Times New Roman"/>
          <w:b w:val="false"/>
          <w:i w:val="false"/>
          <w:color w:val="000000"/>
          <w:sz w:val="28"/>
        </w:rPr>
        <w:t>
      1-үдеріс - ХҚО-ның инспекторы көрсетілетін қызметті алушының өтінішін тіркейді, ұсынылған құжаттарды тексереді, көрсетілетін қызметті алушыға өтініштің нөмірі мен қабылданған күні көрсетілетін құжаттардың қабылданғаны туралы қолхат береді және құжаттарды көрсетілетін қызметті берушінің кеңсе қызметкеріне орындау үшін тапсырады;</w:t>
      </w:r>
      <w:r>
        <w:br/>
      </w:r>
      <w:r>
        <w:rPr>
          <w:rFonts w:ascii="Times New Roman"/>
          <w:b w:val="false"/>
          <w:i w:val="false"/>
          <w:color w:val="000000"/>
          <w:sz w:val="28"/>
        </w:rPr>
        <w:t xml:space="preserve">
      1-шарт - көрсетілетін қызметті алушы </w:t>
      </w:r>
      <w:r>
        <w:rPr>
          <w:rFonts w:ascii="Times New Roman"/>
          <w:b w:val="false"/>
          <w:i w:val="false"/>
          <w:color w:val="000000"/>
          <w:sz w:val="28"/>
        </w:rPr>
        <w:t>Стандартта</w:t>
      </w:r>
      <w:r>
        <w:rPr>
          <w:rFonts w:ascii="Times New Roman"/>
          <w:b w:val="false"/>
          <w:i w:val="false"/>
          <w:color w:val="000000"/>
          <w:sz w:val="28"/>
        </w:rPr>
        <w:t xml:space="preserve"> көзделген тізбеге сәйкес құжаттардың толық топтамасын ұсынбаған жағдайда, ХҚО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2-үдеріс - кеңсе қызметкері құжаттарды қабылдауды, тіркеуді жүзеге асырады;</w:t>
      </w:r>
      <w:r>
        <w:br/>
      </w:r>
      <w:r>
        <w:rPr>
          <w:rFonts w:ascii="Times New Roman"/>
          <w:b w:val="false"/>
          <w:i w:val="false"/>
          <w:color w:val="000000"/>
          <w:sz w:val="28"/>
        </w:rPr>
        <w:t>
      3-үдеріс - басшы құжаттарды қарайды және жауапты орындаушыны анықтайды;</w:t>
      </w:r>
      <w:r>
        <w:br/>
      </w:r>
      <w:r>
        <w:rPr>
          <w:rFonts w:ascii="Times New Roman"/>
          <w:b w:val="false"/>
          <w:i w:val="false"/>
          <w:color w:val="000000"/>
          <w:sz w:val="28"/>
        </w:rPr>
        <w:t>
      4-үдеріс - жауапты орындаушы ұсынылған құжаттар топтамасын қойылатын талаптарға сәйкестігіне тексереді және мемлекеттік қызметті көрсету нәтижесінің жобасын дайындайды;</w:t>
      </w:r>
      <w:r>
        <w:br/>
      </w:r>
      <w:r>
        <w:rPr>
          <w:rFonts w:ascii="Times New Roman"/>
          <w:b w:val="false"/>
          <w:i w:val="false"/>
          <w:color w:val="000000"/>
          <w:sz w:val="28"/>
        </w:rPr>
        <w:t>
      5-үдеріс - басшы мемлекеттік қызметті көрсету нәтижесінің жобасын қарайды және оны бекітеді;</w:t>
      </w:r>
      <w:r>
        <w:br/>
      </w:r>
      <w:r>
        <w:rPr>
          <w:rFonts w:ascii="Times New Roman"/>
          <w:b w:val="false"/>
          <w:i w:val="false"/>
          <w:color w:val="000000"/>
          <w:sz w:val="28"/>
        </w:rPr>
        <w:t>
      6-үдеріс - кеңсе қызметкері құжаттарды тапсыру тіркелімін құрайды және нәтижені ХҚО-ға жолдайды;</w:t>
      </w:r>
      <w:r>
        <w:br/>
      </w:r>
      <w:r>
        <w:rPr>
          <w:rFonts w:ascii="Times New Roman"/>
          <w:b w:val="false"/>
          <w:i w:val="false"/>
          <w:color w:val="000000"/>
          <w:sz w:val="28"/>
        </w:rPr>
        <w:t>
      7-үдеріс – ХҚО инспекторы тиісті құжаттардың қабылданғаны туралы қолхатта көрсетілген мерзімде мемлекеттік қызметті көрсету нәтижесін көрсетілетін қызметті алушыға береді.</w:t>
      </w:r>
      <w:r>
        <w:br/>
      </w:r>
      <w:r>
        <w:rPr>
          <w:rFonts w:ascii="Times New Roman"/>
          <w:b w:val="false"/>
          <w:i w:val="false"/>
          <w:color w:val="000000"/>
          <w:sz w:val="28"/>
        </w:rPr>
        <w:t>
      Көрсетілетін қызметті алушы барлық қажетті құжаттарды ХҚО-ға берген кезде мыналарды:</w:t>
      </w:r>
      <w:r>
        <w:br/>
      </w:r>
      <w:r>
        <w:rPr>
          <w:rFonts w:ascii="Times New Roman"/>
          <w:b w:val="false"/>
          <w:i w:val="false"/>
          <w:color w:val="000000"/>
          <w:sz w:val="28"/>
        </w:rPr>
        <w:t>
      құжаттың нөмірі мен қабылданған күнін;</w:t>
      </w:r>
      <w:r>
        <w:br/>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мемлекеттік көрсетілетін қызметті алу күні (уақыты) мен құжаттарды беру орнын;</w:t>
      </w:r>
      <w:r>
        <w:br/>
      </w:r>
      <w:r>
        <w:rPr>
          <w:rFonts w:ascii="Times New Roman"/>
          <w:b w:val="false"/>
          <w:i w:val="false"/>
          <w:color w:val="000000"/>
          <w:sz w:val="28"/>
        </w:rPr>
        <w:t>
      құжаттарды қабылдаған жауапты адамның тегін, атын, әкесінің атын;</w:t>
      </w:r>
      <w:r>
        <w:br/>
      </w:r>
      <w:r>
        <w:rPr>
          <w:rFonts w:ascii="Times New Roman"/>
          <w:b w:val="false"/>
          <w:i w:val="false"/>
          <w:color w:val="000000"/>
          <w:sz w:val="28"/>
        </w:rPr>
        <w:t>
      көрсетілетін қызметті алушының тегін, атын, әкесінің атын (жеке тұлғалар үшін) немесе атауын (заңды тұлғалар үшін), көрсетілетін қызметті алушының байланыс телефондарын көрсете отырып, тиісті құжаттардың қабылданғаны туралы қолхат беріледі.</w:t>
      </w:r>
      <w:r>
        <w:br/>
      </w:r>
      <w:r>
        <w:rPr>
          <w:rFonts w:ascii="Times New Roman"/>
          <w:b w:val="false"/>
          <w:i w:val="false"/>
          <w:color w:val="000000"/>
          <w:sz w:val="28"/>
        </w:rPr>
        <w:t>
      2) мынадай құрылыс объектілері үшін - 15 (он бес) жұмыс күні: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құбырлар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1-үдеріс - ХҚО-ның инспекторы көрсетілетін қызметті алушының өтінішін тіркейді, ұсынылған құжаттарды тексереді, көрсетілетін қызметті алушыға өтініштің нөмірі мен қабылданған күні көрсетілетін құжаттардың қабылданғаны туралы қолхат береді және құжаттарды көрсетілетін қызметті берушінің кеңсе қызметкеріне орындау үшін тапсырады;</w:t>
      </w:r>
      <w:r>
        <w:br/>
      </w:r>
      <w:r>
        <w:rPr>
          <w:rFonts w:ascii="Times New Roman"/>
          <w:b w:val="false"/>
          <w:i w:val="false"/>
          <w:color w:val="000000"/>
          <w:sz w:val="28"/>
        </w:rPr>
        <w:t xml:space="preserve">
      1-шарт - көрсетілетін қызметті алушы </w:t>
      </w:r>
      <w:r>
        <w:rPr>
          <w:rFonts w:ascii="Times New Roman"/>
          <w:b w:val="false"/>
          <w:i w:val="false"/>
          <w:color w:val="000000"/>
          <w:sz w:val="28"/>
        </w:rPr>
        <w:t>Стандартта</w:t>
      </w:r>
      <w:r>
        <w:rPr>
          <w:rFonts w:ascii="Times New Roman"/>
          <w:b w:val="false"/>
          <w:i w:val="false"/>
          <w:color w:val="000000"/>
          <w:sz w:val="28"/>
        </w:rPr>
        <w:t xml:space="preserve"> көзделген тізбеге сәйкес құжаттардың толық топтамасын ұсынбаған жағдайда, ХҚО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2-үдеріс - кеңсе қызметкері құжаттарды қабылдауды, тіркеуді жүзеге асырады;</w:t>
      </w:r>
      <w:r>
        <w:br/>
      </w:r>
      <w:r>
        <w:rPr>
          <w:rFonts w:ascii="Times New Roman"/>
          <w:b w:val="false"/>
          <w:i w:val="false"/>
          <w:color w:val="000000"/>
          <w:sz w:val="28"/>
        </w:rPr>
        <w:t>
      3-үдеріс - көрсетілетін қызметті берушінің басшысы құжаттарды қарайды және жауапты орындаушыны анықтайды;</w:t>
      </w:r>
      <w:r>
        <w:br/>
      </w:r>
      <w:r>
        <w:rPr>
          <w:rFonts w:ascii="Times New Roman"/>
          <w:b w:val="false"/>
          <w:i w:val="false"/>
          <w:color w:val="000000"/>
          <w:sz w:val="28"/>
        </w:rPr>
        <w:t>
      4-үдеріс - жауапты орындаушы ұсынылған құжаттар топтамасын қойылатын талаптарға сәйкестігіне тексереді және мемлекеттік қызметті көрсету нәтижесінің жобасын дайындайды;</w:t>
      </w:r>
      <w:r>
        <w:br/>
      </w:r>
      <w:r>
        <w:rPr>
          <w:rFonts w:ascii="Times New Roman"/>
          <w:b w:val="false"/>
          <w:i w:val="false"/>
          <w:color w:val="000000"/>
          <w:sz w:val="28"/>
        </w:rPr>
        <w:t>
      5-үдеріс - басшы мемлекеттік қызметті көрсету нәтижесінің жобасын қарайды және оны бекітеді;</w:t>
      </w:r>
      <w:r>
        <w:br/>
      </w:r>
      <w:r>
        <w:rPr>
          <w:rFonts w:ascii="Times New Roman"/>
          <w:b w:val="false"/>
          <w:i w:val="false"/>
          <w:color w:val="000000"/>
          <w:sz w:val="28"/>
        </w:rPr>
        <w:t>
      6-үдеріс - кеңсе қызметкері құжаттарды тапсыру тіркелімін құрайды және нәтижені ХҚО-ға жолдайды;</w:t>
      </w:r>
      <w:r>
        <w:br/>
      </w:r>
      <w:r>
        <w:rPr>
          <w:rFonts w:ascii="Times New Roman"/>
          <w:b w:val="false"/>
          <w:i w:val="false"/>
          <w:color w:val="000000"/>
          <w:sz w:val="28"/>
        </w:rPr>
        <w:t>
      7-үдеріс – ХҚО-ның инспекторы тиісті құжаттардың қабылданғаны туралы қолхатта көрсетілген мерзімде мемлекеттік қызметті көрсету нәтижесін көрсетілетін қызметті алушыға береді.</w:t>
      </w:r>
      <w:r>
        <w:br/>
      </w:r>
      <w:r>
        <w:rPr>
          <w:rFonts w:ascii="Times New Roman"/>
          <w:b w:val="false"/>
          <w:i w:val="false"/>
          <w:color w:val="000000"/>
          <w:sz w:val="28"/>
        </w:rPr>
        <w:t>
      3) 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өзгертуге байланысты емес қолданыстағы ғимараттардың үй-жайларын (жеке бөліктерін) реконструкциялау (қайта жоспарлау, қайта жабдықтау) жобасын әзірлеуге - 3 (үш) жұмыс күні.</w:t>
      </w:r>
      <w:r>
        <w:br/>
      </w:r>
      <w:r>
        <w:rPr>
          <w:rFonts w:ascii="Times New Roman"/>
          <w:b w:val="false"/>
          <w:i w:val="false"/>
          <w:color w:val="000000"/>
          <w:sz w:val="28"/>
        </w:rPr>
        <w:t>
      1-үдеріс - ХҚО-ның инспекторы көрсетілетін қызметті алушының өтінішін тіркейді, ұсынылған құжаттарды тексереді, көрсетілетін қызметті алушыға өтініштің нөмірі мен қабылданған күні көрсетілетін құжаттардың қабылданғаны туралы қолхат береді және құжаттарды көрсетілетін қызметті берушінің кеңсе қызметкеріне орындау үшін тапсырады;</w:t>
      </w:r>
      <w:r>
        <w:br/>
      </w:r>
      <w:r>
        <w:rPr>
          <w:rFonts w:ascii="Times New Roman"/>
          <w:b w:val="false"/>
          <w:i w:val="false"/>
          <w:color w:val="000000"/>
          <w:sz w:val="28"/>
        </w:rPr>
        <w:t xml:space="preserve">
      1-шарт - көрсетілетін қызметті алушы </w:t>
      </w:r>
      <w:r>
        <w:rPr>
          <w:rFonts w:ascii="Times New Roman"/>
          <w:b w:val="false"/>
          <w:i w:val="false"/>
          <w:color w:val="000000"/>
          <w:sz w:val="28"/>
        </w:rPr>
        <w:t>Стандартта</w:t>
      </w:r>
      <w:r>
        <w:rPr>
          <w:rFonts w:ascii="Times New Roman"/>
          <w:b w:val="false"/>
          <w:i w:val="false"/>
          <w:color w:val="000000"/>
          <w:sz w:val="28"/>
        </w:rPr>
        <w:t xml:space="preserve"> көзделген тізбеге сәйкес құжаттардың толық топтамасын ұсынбаған жағдайда, ХҚО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2-үдеріс - кеңсе қызметкері құжаттарды қабылдауды, тіркеуді жүзеге асырады;</w:t>
      </w:r>
      <w:r>
        <w:br/>
      </w:r>
      <w:r>
        <w:rPr>
          <w:rFonts w:ascii="Times New Roman"/>
          <w:b w:val="false"/>
          <w:i w:val="false"/>
          <w:color w:val="000000"/>
          <w:sz w:val="28"/>
        </w:rPr>
        <w:t>
      3-үдеріс - көрсетілетін қызметті берушінің басшысы құжаттарды қарайды және жауапты орындаушыны анықтайды;</w:t>
      </w:r>
      <w:r>
        <w:br/>
      </w:r>
      <w:r>
        <w:rPr>
          <w:rFonts w:ascii="Times New Roman"/>
          <w:b w:val="false"/>
          <w:i w:val="false"/>
          <w:color w:val="000000"/>
          <w:sz w:val="28"/>
        </w:rPr>
        <w:t>
      4-үдеріс - жауапты орындаушы ұсынылған құжаттар топтамасын қойылатын талаптарға сәйкестігіне тексереді және мемлекеттік қызметті көрсету нәтижесінің жобасын дайындайды;</w:t>
      </w:r>
      <w:r>
        <w:br/>
      </w:r>
      <w:r>
        <w:rPr>
          <w:rFonts w:ascii="Times New Roman"/>
          <w:b w:val="false"/>
          <w:i w:val="false"/>
          <w:color w:val="000000"/>
          <w:sz w:val="28"/>
        </w:rPr>
        <w:t>
      5-үдеріс - басшы мемлекеттік қызметті көрсету нәтижесінің жобасын қарайды және оны бекітеді;</w:t>
      </w:r>
      <w:r>
        <w:br/>
      </w:r>
      <w:r>
        <w:rPr>
          <w:rFonts w:ascii="Times New Roman"/>
          <w:b w:val="false"/>
          <w:i w:val="false"/>
          <w:color w:val="000000"/>
          <w:sz w:val="28"/>
        </w:rPr>
        <w:t>
      6-үдеріс - кеңсе қызметкері құжаттарды тапсыру тіркелімін құрайды және нәтижені ХҚО-ға жолдайды;</w:t>
      </w:r>
      <w:r>
        <w:br/>
      </w:r>
      <w:r>
        <w:rPr>
          <w:rFonts w:ascii="Times New Roman"/>
          <w:b w:val="false"/>
          <w:i w:val="false"/>
          <w:color w:val="000000"/>
          <w:sz w:val="28"/>
        </w:rPr>
        <w:t>
      7-үдеріс – ХҚО-ның инспекторы тиісті құжаттардың қабылданғаны туралы қолхатта көрсетілген мерзімде мемлекеттік қызметті көрсету нәтижесін көрсетілетін қызметті алушыға береді.</w:t>
      </w:r>
      <w:r>
        <w:br/>
      </w:r>
      <w:r>
        <w:rPr>
          <w:rFonts w:ascii="Times New Roman"/>
          <w:b w:val="false"/>
          <w:i w:val="false"/>
          <w:color w:val="000000"/>
          <w:sz w:val="28"/>
        </w:rPr>
        <w:t>
      ХҚО-ға жүгінген кезде құжаттарды қабылдау күні қызметті көрсету мерзіміне кірмейді, бұл ретте, көрсетілетін қызметті беруші қызметті көрсету нәтижесін мемлекеттік қызмет көрсету мерзімі аяқталғанға дейін бір күн қалғанда ұсынады.</w:t>
      </w:r>
      <w:r>
        <w:br/>
      </w:r>
      <w:r>
        <w:rPr>
          <w:rFonts w:ascii="Times New Roman"/>
          <w:b w:val="false"/>
          <w:i w:val="false"/>
          <w:color w:val="000000"/>
          <w:sz w:val="28"/>
        </w:rPr>
        <w:t xml:space="preserve">
      ХҚО арқылы мемлекеттік қызмет көрсету кезінде әрекет ететін құрылымдық-функционалдық бірліктердің функционалдық өзара іс-қимылының диаграммасы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Мемлекеттік қызмет "электрондық үкімет" веб-порталы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10. Мемлекеттік қызметті көрсету үдерісінде көрсетілетін қызметті берушінің құрылымдық бөлімшелері (қызметкерлері) рәсімдерінің (іс-қимылдарының), өзара іс-қимылдарының реттілігін толық сипаттау, сондай-ақ өзге де көрсетілетін қызмет берушілермен және (немесе) халыққа қызмет көрсету орталығымен өзара іс-қимыл тәртібін және мемлекеттік қызмет көрсету үдерісінде ақпараттық жүйелерді қолдану тәртібін сипаттау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бейнеленген.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4" w:id="17"/>
    <w:p>
      <w:pPr>
        <w:spacing w:after="0"/>
        <w:ind w:left="0"/>
        <w:jc w:val="left"/>
      </w:pPr>
      <w:r>
        <w:rPr>
          <w:rFonts w:ascii="Times New Roman"/>
          <w:b/>
          <w:i w:val="false"/>
          <w:color w:val="000000"/>
        </w:rPr>
        <w:t xml:space="preserve"> Мемлекеттік қызмет көрсету жөніндегі уәкілетті орган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812"/>
        <w:gridCol w:w="2310"/>
        <w:gridCol w:w="6772"/>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атауы</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 эл. мекенжайы</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32-08-94 arhgrad2008@mail.ru</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Дүйсенбай көшесі, 34-үй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7187 755501 arch_ekb@mail.ru</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Астана көшесі, 21 А-үй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71837 56484 archaksu@mail.ru</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ауылы, Алин көшесі, 97-үй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71841 22062 otdstr_akt@mail.kz</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ауылы, Сәтбаев көшесі, 45-үй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71840 92234 otdel-stroitelstva@mail.ru</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Железинка ауылы, Квитков көшесі, 7-үй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71831 21969 zhelstroj@gmail.com</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ауылы, И. Байзақов көшесі, 14-үй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71832 23563 irtstroiteli@mail.ru</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ауылы, Елгин көшесі, 172-үй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71833 21055 os.akr@pavlodar.gov.kz</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Аққу ауылы, Баймолдин көшесі, 13-үй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71839 21401 arhitekturaleb@mail.ru</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Көктөбе ауылы, Айтеке би көшесі, 14-үй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871838 92065 stroi_maisk@mail.ru</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Павлодар қаласы, Қайырбаев көшесі, 32-үй </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323014 guosapr@mail.ru</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Успенка ауылы, Тәуелсіздікке 10 жыл көшесі, 30-үй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71834 91030 oaiguspenka@mail.ru</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Шарбақты ауылы, Советов көшесі, 51-үй </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71836 23491 sherbarhitektura@mail.ru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6" w:id="18"/>
    <w:p>
      <w:pPr>
        <w:spacing w:after="0"/>
        <w:ind w:left="0"/>
        <w:jc w:val="left"/>
      </w:pPr>
      <w:r>
        <w:rPr>
          <w:rFonts w:ascii="Times New Roman"/>
          <w:b/>
          <w:i w:val="false"/>
          <w:color w:val="000000"/>
        </w:rPr>
        <w:t xml:space="preserve">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А. Көрсетілетін қызметті беруші арқылы 8 (сегіз) жұмыс</w:t>
      </w:r>
      <w:r>
        <w:br/>
      </w:r>
      <w:r>
        <w:rPr>
          <w:rFonts w:ascii="Times New Roman"/>
          <w:b w:val="false"/>
          <w:i w:val="false"/>
          <w:color w:val="000000"/>
          <w:sz w:val="28"/>
        </w:rPr>
        <w:t>
      күні мерзімінде мемлекеттік қызметті көрсету кезінде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1874"/>
        <w:gridCol w:w="3965"/>
        <w:gridCol w:w="1399"/>
        <w:gridCol w:w="1770"/>
        <w:gridCol w:w="1186"/>
        <w:gridCol w:w="1662"/>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Үдерістің іс-қимылы</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атауы</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 топтамасын қабылдау, оларды тіркеу және құжаттардың тіркелгені туралы көшірмені беру; 2. Құжаттар топтамасын басшыға беру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топтамасын қарау және оны жауапты орындаушыға бұрыштамамен беру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топтамасын оқып-зерттеу, мемлекеттік қызметті көрсету нәтижесінің жобасын дайындау</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қарау, бекіту</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хат-хабарлар журналында тіркеу</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ұйымдастыру-өкімші шешім)</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мөртабаны (кіріс нөмірі, күні) бар өтініштің көшірмесі</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бұрыштамасы</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Нәтижесі жобасы</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нәтиже</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көрсетудің дайын нәтижесін көрсетілетін қызметті алушыға беру</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(он бес) минут</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сағат</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(төрт) жұмыс күні</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сағат</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(он бес) минут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(сегіз) жұмыс күні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 Көрсетілетін қызметті беруші арқылы 15 (он бес) жұмыс</w:t>
      </w:r>
      <w:r>
        <w:br/>
      </w:r>
      <w:r>
        <w:rPr>
          <w:rFonts w:ascii="Times New Roman"/>
          <w:b w:val="false"/>
          <w:i w:val="false"/>
          <w:color w:val="000000"/>
          <w:sz w:val="28"/>
        </w:rPr>
        <w:t>
      күні мерзімінде мемлекеттік қызметті көрсету кезінде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867"/>
        <w:gridCol w:w="3949"/>
        <w:gridCol w:w="1393"/>
        <w:gridCol w:w="1813"/>
        <w:gridCol w:w="1181"/>
        <w:gridCol w:w="1655"/>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Үдерістің іс-қимылы</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атауы</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 топтамасын қабылдау, оларды тіркеу және құжаттардың тіркелгені туралы көшірмені беру; 2. Құжаттар топтамасын басшыға беру</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топтамасын қарау және оны жауапты орындаушыға бұрыштамамен беру</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топтамасын оқып-зерттеу, мемлекеттік қызметті көрсету нәтижесінің жобасын дайындау</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қарау, бекіту</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хат-хабарлар журналында тіркеу</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ұйымдастыру-өкімші шешім)</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мөртабаны (кіріс нөмірі, күні) бар өтініштің көшірмесі</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бұрыштамасы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 жобасы</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нәтиже</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көрсетудің дайын нәтижесін көрсетілетін қызметті алушыға беру</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(он бес) минут</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сағат</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(он бір) жұмыс күні</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сағат</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(он бес) минут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(он бес) жұмыс күні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 Көрсетілетін қызметті беруші арқылы 3 (үш) жұмыс</w:t>
      </w:r>
      <w:r>
        <w:br/>
      </w:r>
      <w:r>
        <w:rPr>
          <w:rFonts w:ascii="Times New Roman"/>
          <w:b w:val="false"/>
          <w:i w:val="false"/>
          <w:color w:val="000000"/>
          <w:sz w:val="28"/>
        </w:rPr>
        <w:t>
      күні мерзімінде мемлекеттік қызметті көрсету кезінде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1874"/>
        <w:gridCol w:w="3965"/>
        <w:gridCol w:w="1399"/>
        <w:gridCol w:w="1770"/>
        <w:gridCol w:w="1186"/>
        <w:gridCol w:w="1662"/>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Үдерістің іс-қимылы</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атауы</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 топтамасын қабылдау, оларды тіркеу және құжаттардың тіркелгені туралы көшірмені беру; 2. Құжаттар топтамасын басшыға беру</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топтамасын қарау және оны жауапты орындаушыға бұрыштамамен беру</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топтамасын оқып-зерттеу, мемлекеттік қызметті көрсету нәтижесінің жобасын дайындау</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қарау, бекіту</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хат-хабарлар журналында тіркеу</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ұйымдастыру-өкімші шешім)</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мөртабаны (кіріс нөмірі, күні) бар өтініштің көшірмесі</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бұрыштамасы</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 жобасы</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нәтиже</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қызметті көрсетудің дайын нәтижесін көрсетілетін қызметті алушыға беру</w:t>
            </w: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(он бес) минут</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сағат</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сағат</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(он бес) минут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(үш)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71" w:id="19"/>
    <w:p>
      <w:pPr>
        <w:spacing w:after="0"/>
        <w:ind w:left="0"/>
        <w:jc w:val="left"/>
      </w:pPr>
      <w:r>
        <w:rPr>
          <w:rFonts w:ascii="Times New Roman"/>
          <w:b/>
          <w:i w:val="false"/>
          <w:color w:val="000000"/>
        </w:rPr>
        <w:t xml:space="preserve"> Блок-сызба Мемлекеттік қызметті көрсету үдерісінде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А. Көрсетілетін қызметті беруші арқылы 8 (сегіз) жұмыс</w:t>
      </w:r>
      <w:r>
        <w:br/>
      </w:r>
      <w:r>
        <w:rPr>
          <w:rFonts w:ascii="Times New Roman"/>
          <w:b w:val="false"/>
          <w:i w:val="false"/>
          <w:color w:val="000000"/>
          <w:sz w:val="28"/>
        </w:rPr>
        <w:t>
      күні мерзімінде мемлекеттік қызметті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Көрсетілетін қызметті беруші арқылы 15 (он бес) жұмыс</w:t>
      </w:r>
      <w:r>
        <w:br/>
      </w:r>
      <w:r>
        <w:rPr>
          <w:rFonts w:ascii="Times New Roman"/>
          <w:b w:val="false"/>
          <w:i w:val="false"/>
          <w:color w:val="000000"/>
          <w:sz w:val="28"/>
        </w:rPr>
        <w:t>
      күні мерзімінде мемлекеттік қызметті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А. Көрсетілетін қызметті беруші арқылы 3 (үш) жұмыс</w:t>
      </w:r>
      <w:r>
        <w:br/>
      </w:r>
      <w:r>
        <w:rPr>
          <w:rFonts w:ascii="Times New Roman"/>
          <w:b w:val="false"/>
          <w:i w:val="false"/>
          <w:color w:val="000000"/>
          <w:sz w:val="28"/>
        </w:rPr>
        <w:t>
      күні мерзімінде мемлекеттік қызметті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76" w:id="20"/>
    <w:p>
      <w:pPr>
        <w:spacing w:after="0"/>
        <w:ind w:left="0"/>
        <w:jc w:val="left"/>
      </w:pPr>
      <w:r>
        <w:rPr>
          <w:rFonts w:ascii="Times New Roman"/>
          <w:b/>
          <w:i w:val="false"/>
          <w:color w:val="000000"/>
        </w:rPr>
        <w:t xml:space="preserve"> ХҚО арқылы мемлекеттік қызмет көрсету кезінде әрекет</w:t>
      </w:r>
      <w:r>
        <w:br/>
      </w:r>
      <w:r>
        <w:rPr>
          <w:rFonts w:ascii="Times New Roman"/>
          <w:b/>
          <w:i w:val="false"/>
          <w:color w:val="000000"/>
        </w:rPr>
        <w:t>ететін ақпараттық жүйелердің функционалдық</w:t>
      </w:r>
      <w:r>
        <w:br/>
      </w:r>
      <w:r>
        <w:rPr>
          <w:rFonts w:ascii="Times New Roman"/>
          <w:b/>
          <w:i w:val="false"/>
          <w:color w:val="000000"/>
        </w:rPr>
        <w:t>өзара іс-қимылының диаграммасы</w:t>
      </w:r>
      <w:r>
        <w:br/>
      </w:r>
      <w:r>
        <w:rPr>
          <w:rFonts w:ascii="Times New Roman"/>
          <w:b/>
          <w:i w:val="false"/>
          <w:color w:val="000000"/>
        </w:rPr>
        <w:t>А. 8 (сегіз) жұмыс күні мерзімінде</w:t>
      </w:r>
      <w:r>
        <w:br/>
      </w:r>
      <w:r>
        <w:rPr>
          <w:rFonts w:ascii="Times New Roman"/>
          <w:b/>
          <w:i w:val="false"/>
          <w:color w:val="000000"/>
        </w:rPr>
        <w:t>мемлекеттік қызметті көрсету кезінде</w:t>
      </w:r>
      <w:r>
        <w:br/>
      </w:r>
      <w:r>
        <w:rPr>
          <w:rFonts w:ascii="Times New Roman"/>
          <w:b/>
          <w:i w:val="false"/>
          <w:color w:val="000000"/>
        </w:rPr>
        <w:t>Б. 15 (он бес) жұмыс күні мерзімінде мемлекеттік</w:t>
      </w:r>
      <w:r>
        <w:br/>
      </w:r>
      <w:r>
        <w:rPr>
          <w:rFonts w:ascii="Times New Roman"/>
          <w:b/>
          <w:i w:val="false"/>
          <w:color w:val="000000"/>
        </w:rPr>
        <w:t>қызметті көрсету кезінде</w:t>
      </w:r>
      <w:r>
        <w:br/>
      </w:r>
      <w:r>
        <w:rPr>
          <w:rFonts w:ascii="Times New Roman"/>
          <w:b/>
          <w:i w:val="false"/>
          <w:color w:val="000000"/>
        </w:rPr>
        <w:t>В. 3 (үш) жұмыс күні мерзімінде мемлекеттік</w:t>
      </w:r>
      <w:r>
        <w:br/>
      </w:r>
      <w:r>
        <w:rPr>
          <w:rFonts w:ascii="Times New Roman"/>
          <w:b/>
          <w:i w:val="false"/>
          <w:color w:val="000000"/>
        </w:rPr>
        <w:t>қызметті көрсету кезінде</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21"/>
    <w:p>
      <w:pPr>
        <w:spacing w:after="0"/>
        <w:ind w:left="0"/>
        <w:jc w:val="left"/>
      </w:pPr>
      <w:r>
        <w:rPr>
          <w:rFonts w:ascii="Times New Roman"/>
          <w:b/>
          <w:i w:val="false"/>
          <w:color w:val="000000"/>
        </w:rPr>
        <w:t xml:space="preserve"> Шартты белгілері мен қысқартулар</w:t>
      </w:r>
    </w:p>
    <w:bookmarkEnd w:id="2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691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691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79" w:id="22"/>
    <w:p>
      <w:pPr>
        <w:spacing w:after="0"/>
        <w:ind w:left="0"/>
        <w:jc w:val="left"/>
      </w:pPr>
      <w:r>
        <w:rPr>
          <w:rFonts w:ascii="Times New Roman"/>
          <w:b/>
          <w:i w:val="false"/>
          <w:color w:val="000000"/>
        </w:rPr>
        <w:t xml:space="preserve"> "Сәулет-жоспарлау тапсырмасын беру" мемлекеттік қызмет</w:t>
      </w:r>
      <w:r>
        <w:br/>
      </w:r>
      <w:r>
        <w:rPr>
          <w:rFonts w:ascii="Times New Roman"/>
          <w:b/>
          <w:i w:val="false"/>
          <w:color w:val="000000"/>
        </w:rPr>
        <w:t>көрсетудің бизнес-үдерістерінің анықтамалығы</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23"/>
    <w:p>
      <w:pPr>
        <w:spacing w:after="0"/>
        <w:ind w:left="0"/>
        <w:jc w:val="left"/>
      </w:pPr>
      <w:r>
        <w:rPr>
          <w:rFonts w:ascii="Times New Roman"/>
          <w:b/>
          <w:i w:val="false"/>
          <w:color w:val="000000"/>
        </w:rPr>
        <w:t xml:space="preserve"> Шартты белгілері:</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252/7 қаулысымен</w:t>
            </w:r>
            <w:r>
              <w:br/>
            </w:r>
            <w:r>
              <w:rPr>
                <w:rFonts w:ascii="Times New Roman"/>
                <w:b w:val="false"/>
                <w:i w:val="false"/>
                <w:color w:val="000000"/>
                <w:sz w:val="20"/>
              </w:rPr>
              <w:t>бекітілді</w:t>
            </w:r>
          </w:p>
        </w:tc>
      </w:tr>
    </w:tbl>
    <w:bookmarkStart w:name="z82" w:id="24"/>
    <w:p>
      <w:pPr>
        <w:spacing w:after="0"/>
        <w:ind w:left="0"/>
        <w:jc w:val="left"/>
      </w:pPr>
      <w:r>
        <w:rPr>
          <w:rFonts w:ascii="Times New Roman"/>
          <w:b/>
          <w:i w:val="false"/>
          <w:color w:val="000000"/>
        </w:rPr>
        <w:t xml:space="preserve"> "Тіреу және қоршау конструкцияларын, инженерлік жүйелер мен</w:t>
      </w:r>
      <w:r>
        <w:br/>
      </w:r>
      <w:r>
        <w:rPr>
          <w:rFonts w:ascii="Times New Roman"/>
          <w:b/>
          <w:i w:val="false"/>
          <w:color w:val="000000"/>
        </w:rPr>
        <w:t>жабдықтарды өзгертуге байланысты емес қолданыстағы</w:t>
      </w:r>
      <w:r>
        <w:br/>
      </w:r>
      <w:r>
        <w:rPr>
          <w:rFonts w:ascii="Times New Roman"/>
          <w:b/>
          <w:i w:val="false"/>
          <w:color w:val="000000"/>
        </w:rPr>
        <w:t>ғимараттардың үй-жайларын (жекелеген бөліктерін)</w:t>
      </w:r>
      <w:r>
        <w:br/>
      </w:r>
      <w:r>
        <w:rPr>
          <w:rFonts w:ascii="Times New Roman"/>
          <w:b/>
          <w:i w:val="false"/>
          <w:color w:val="000000"/>
        </w:rPr>
        <w:t>реконструкциялауға (қайта жоспарлауға, қайта жабдықтауға)</w:t>
      </w:r>
      <w:r>
        <w:br/>
      </w:r>
      <w:r>
        <w:rPr>
          <w:rFonts w:ascii="Times New Roman"/>
          <w:b/>
          <w:i w:val="false"/>
          <w:color w:val="000000"/>
        </w:rPr>
        <w:t>шешім беру" мемлекеттік көрсетілетін қызмет регламенті</w:t>
      </w:r>
      <w:r>
        <w:br/>
      </w:r>
      <w:r>
        <w:rPr>
          <w:rFonts w:ascii="Times New Roman"/>
          <w:b/>
          <w:i w:val="false"/>
          <w:color w:val="000000"/>
        </w:rPr>
        <w:t>1. Жалпы ережелер</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қалалары мен аудандарының сәулет және қала құрылысы бөлімдері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 (бұдан әрі – шешім).</w:t>
      </w:r>
      <w:r>
        <w:br/>
      </w:r>
      <w:r>
        <w:rPr>
          <w:rFonts w:ascii="Times New Roman"/>
          <w:b w:val="false"/>
          <w:i w:val="false"/>
          <w:color w:val="000000"/>
          <w:sz w:val="28"/>
        </w:rPr>
        <w:t>
</w:t>
      </w:r>
    </w:p>
    <w:bookmarkStart w:name="z87" w:id="25"/>
    <w:p>
      <w:pPr>
        <w:spacing w:after="0"/>
        <w:ind w:left="0"/>
        <w:jc w:val="left"/>
      </w:pPr>
      <w:r>
        <w:rPr>
          <w:rFonts w:ascii="Times New Roman"/>
          <w:b/>
          <w:i w:val="false"/>
          <w:color w:val="000000"/>
        </w:rPr>
        <w:t xml:space="preserve"> 2.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Қазақстан Республикасы Үкіметінің 2014 жылғы 13 наурыздағы № 237 </w:t>
      </w:r>
      <w:r>
        <w:rPr>
          <w:rFonts w:ascii="Times New Roman"/>
          <w:b w:val="false"/>
          <w:i w:val="false"/>
          <w:color w:val="000000"/>
          <w:sz w:val="28"/>
        </w:rPr>
        <w:t>қаулысымен</w:t>
      </w:r>
      <w:r>
        <w:rPr>
          <w:rFonts w:ascii="Times New Roman"/>
          <w:b w:val="false"/>
          <w:i w:val="false"/>
          <w:color w:val="000000"/>
          <w:sz w:val="28"/>
        </w:rPr>
        <w:t xml:space="preserve"> бекітілген "Тіреу және қоршау құрылымдарын, инженерлік жүйелер мен жабдықтарды өзгертуге байланысты емес қолданыстағы ғимараттардың үй-жайларын (жекелеген бөліктерін) қалпына келтіруге (қайта жоспарлауға, қайта жабдықтауға) шешім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үдерісінің құрамына кіретін әр рәсімнің (іс-қимылдың) мазмұны, оның орындалу ұзақтығы:</w:t>
      </w:r>
      <w:r>
        <w:br/>
      </w:r>
      <w:r>
        <w:rPr>
          <w:rFonts w:ascii="Times New Roman"/>
          <w:b w:val="false"/>
          <w:i w:val="false"/>
          <w:color w:val="000000"/>
          <w:sz w:val="28"/>
        </w:rPr>
        <w:t>
      кеңсе қызметкері құжаттарды қабылдауды жүзеге асырады, құжаттар топтамасының қабылданған күні мен уақытын көрсете отырып, көрсетілетін қызметті алушының өтінішін тіркейді және басшыға қарауға береді – 30 (отыз) минут;</w:t>
      </w:r>
      <w:r>
        <w:br/>
      </w:r>
      <w:r>
        <w:rPr>
          <w:rFonts w:ascii="Times New Roman"/>
          <w:b w:val="false"/>
          <w:i w:val="false"/>
          <w:color w:val="000000"/>
          <w:sz w:val="28"/>
        </w:rPr>
        <w:t>
      басшы құжаттарды қарайды, бұрыштама қояды, жауапты орындаушыны анықтайды және құжаттар топтамасын жауапты орындаушыға береді – 1 (бір) күнтізбелік күн;</w:t>
      </w:r>
      <w:r>
        <w:br/>
      </w:r>
      <w:r>
        <w:rPr>
          <w:rFonts w:ascii="Times New Roman"/>
          <w:b w:val="false"/>
          <w:i w:val="false"/>
          <w:color w:val="000000"/>
          <w:sz w:val="28"/>
        </w:rPr>
        <w:t>
      жауапты орындаушы құжаттардың толықтығын және дұрыстығына сәйкестігін тексеруді жүзеге асырады, шешімді ресімдейді және дайындайды – 26 (жиырма алты) күнтізбелік күн;</w:t>
      </w:r>
      <w:r>
        <w:br/>
      </w:r>
      <w:r>
        <w:rPr>
          <w:rFonts w:ascii="Times New Roman"/>
          <w:b w:val="false"/>
          <w:i w:val="false"/>
          <w:color w:val="000000"/>
          <w:sz w:val="28"/>
        </w:rPr>
        <w:t>
      басшы құжаттарды қарайды, шешімге қол қояды – 1 (бір) күнтізбелік күн;</w:t>
      </w:r>
      <w:r>
        <w:br/>
      </w:r>
      <w:r>
        <w:rPr>
          <w:rFonts w:ascii="Times New Roman"/>
          <w:b w:val="false"/>
          <w:i w:val="false"/>
          <w:color w:val="000000"/>
          <w:sz w:val="28"/>
        </w:rPr>
        <w:t>
      кеңсе қызметкері шешімді журналда тіркейді және көрсетілетін қызметті алушыға береді – 1 (бір) күнтізбелік күн.</w:t>
      </w:r>
      <w:r>
        <w:br/>
      </w:r>
      <w:r>
        <w:rPr>
          <w:rFonts w:ascii="Times New Roman"/>
          <w:b w:val="false"/>
          <w:i w:val="false"/>
          <w:color w:val="000000"/>
          <w:sz w:val="28"/>
        </w:rPr>
        <w:t>
      </w:t>
      </w:r>
      <w:r>
        <w:rPr>
          <w:rFonts w:ascii="Times New Roman"/>
          <w:b w:val="false"/>
          <w:i w:val="false"/>
          <w:color w:val="000000"/>
          <w:sz w:val="28"/>
        </w:rPr>
        <w:t>6.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 мемлекеттік қызметті көрсету жөніндегі рәсімнің (іс-қимылдың) нәтижесі болып табылады.</w:t>
      </w:r>
      <w:r>
        <w:br/>
      </w:r>
      <w:r>
        <w:rPr>
          <w:rFonts w:ascii="Times New Roman"/>
          <w:b w:val="false"/>
          <w:i w:val="false"/>
          <w:color w:val="000000"/>
          <w:sz w:val="28"/>
        </w:rPr>
        <w:t>
</w:t>
      </w:r>
    </w:p>
    <w:bookmarkStart w:name="z91" w:id="26"/>
    <w:p>
      <w:pPr>
        <w:spacing w:after="0"/>
        <w:ind w:left="0"/>
        <w:jc w:val="left"/>
      </w:pPr>
      <w:r>
        <w:rPr>
          <w:rFonts w:ascii="Times New Roman"/>
          <w:b/>
          <w:i w:val="false"/>
          <w:color w:val="000000"/>
        </w:rPr>
        <w:t xml:space="preserve"> 3. Мемлекеттік қызметті көрсету үдерісінде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8. Әр рәсімнің (іс-қимылдың) ұзақтығын көрсете отырып, құрылымдық бөлімшелердің (қызметкерлердің) арасындағы рәсімдердің (іс-қимылдардың) реттілігін сипаттау </w:t>
      </w:r>
      <w:r>
        <w:rPr>
          <w:rFonts w:ascii="Times New Roman"/>
          <w:b w:val="false"/>
          <w:i w:val="false"/>
          <w:color w:val="000000"/>
          <w:sz w:val="28"/>
        </w:rPr>
        <w:t>2-қосымшада</w:t>
      </w:r>
      <w:r>
        <w:rPr>
          <w:rFonts w:ascii="Times New Roman"/>
          <w:b w:val="false"/>
          <w:i w:val="false"/>
          <w:color w:val="000000"/>
          <w:sz w:val="28"/>
        </w:rPr>
        <w:t xml:space="preserve"> (кестеде), </w:t>
      </w:r>
      <w:r>
        <w:rPr>
          <w:rFonts w:ascii="Times New Roman"/>
          <w:b w:val="false"/>
          <w:i w:val="false"/>
          <w:color w:val="000000"/>
          <w:sz w:val="28"/>
        </w:rPr>
        <w:t>3-қосымшада</w:t>
      </w:r>
      <w:r>
        <w:rPr>
          <w:rFonts w:ascii="Times New Roman"/>
          <w:b w:val="false"/>
          <w:i w:val="false"/>
          <w:color w:val="000000"/>
          <w:sz w:val="28"/>
        </w:rPr>
        <w:t xml:space="preserve"> (блок-сызбада) келтірілген.</w:t>
      </w:r>
      <w:r>
        <w:br/>
      </w:r>
      <w:r>
        <w:rPr>
          <w:rFonts w:ascii="Times New Roman"/>
          <w:b w:val="false"/>
          <w:i w:val="false"/>
          <w:color w:val="000000"/>
          <w:sz w:val="28"/>
        </w:rPr>
        <w:t>
</w:t>
      </w:r>
    </w:p>
    <w:bookmarkStart w:name="z94" w:id="27"/>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 берушілермен өзара іс-қимыл тәртібін,</w:t>
      </w:r>
      <w:r>
        <w:br/>
      </w:r>
      <w:r>
        <w:rPr>
          <w:rFonts w:ascii="Times New Roman"/>
          <w:b/>
          <w:i w:val="false"/>
          <w:color w:val="000000"/>
        </w:rPr>
        <w:t>сондай-ақ мемлекеттік қызмет көрсету үдерісінде</w:t>
      </w:r>
      <w:r>
        <w:br/>
      </w:r>
      <w:r>
        <w:rPr>
          <w:rFonts w:ascii="Times New Roman"/>
          <w:b/>
          <w:i w:val="false"/>
          <w:color w:val="000000"/>
        </w:rPr>
        <w:t>ақпараттық жүйелерді қолдану тәртібін сипаттау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шаруашылық жүргізу құқығындағы "Халыққа қызмет көрсету орталығы" республикалық мемлекеттік кәсіпорнының Павлодар облысы бойынша филиалы және веб-портал арқылы көрсетілмейді.</w:t>
      </w:r>
      <w:r>
        <w:br/>
      </w:r>
      <w:r>
        <w:rPr>
          <w:rFonts w:ascii="Times New Roman"/>
          <w:b w:val="false"/>
          <w:i w:val="false"/>
          <w:color w:val="000000"/>
          <w:sz w:val="28"/>
        </w:rPr>
        <w:t>
      </w:t>
      </w:r>
      <w:r>
        <w:rPr>
          <w:rFonts w:ascii="Times New Roman"/>
          <w:b w:val="false"/>
          <w:i w:val="false"/>
          <w:color w:val="000000"/>
          <w:sz w:val="28"/>
        </w:rPr>
        <w:t xml:space="preserve">10. Мемлекеттік қызметті көрсету үдерісінде рәсімдер (іс-қимылдар) реттілігін, көрсетілетін қызметті берушінің құрылымдық бөлімшелерінің (қызметкерлерінің) өзара іс-қимылдарын толық сипаттау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w:t>
            </w:r>
            <w:r>
              <w:br/>
            </w:r>
            <w:r>
              <w:rPr>
                <w:rFonts w:ascii="Times New Roman"/>
                <w:b w:val="false"/>
                <w:i w:val="false"/>
                <w:color w:val="000000"/>
                <w:sz w:val="20"/>
              </w:rPr>
              <w:t>инженерлік жүйелер</w:t>
            </w:r>
            <w:r>
              <w:br/>
            </w:r>
            <w:r>
              <w:rPr>
                <w:rFonts w:ascii="Times New Roman"/>
                <w:b w:val="false"/>
                <w:i w:val="false"/>
                <w:color w:val="000000"/>
                <w:sz w:val="20"/>
              </w:rPr>
              <w:t>мен жабдықтарды өзгертуге</w:t>
            </w:r>
            <w:r>
              <w:br/>
            </w:r>
            <w:r>
              <w:rPr>
                <w:rFonts w:ascii="Times New Roman"/>
                <w:b w:val="false"/>
                <w:i w:val="false"/>
                <w:color w:val="000000"/>
                <w:sz w:val="20"/>
              </w:rPr>
              <w:t>байланысты емес қолданыстағы</w:t>
            </w:r>
            <w:r>
              <w:br/>
            </w:r>
            <w:r>
              <w:rPr>
                <w:rFonts w:ascii="Times New Roman"/>
                <w:b w:val="false"/>
                <w:i w:val="false"/>
                <w:color w:val="000000"/>
                <w:sz w:val="20"/>
              </w:rPr>
              <w:t>ғимараттардың үй-жайларын</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 (қайта</w:t>
            </w:r>
            <w:r>
              <w:br/>
            </w:r>
            <w:r>
              <w:rPr>
                <w:rFonts w:ascii="Times New Roman"/>
                <w:b w:val="false"/>
                <w:i w:val="false"/>
                <w:color w:val="000000"/>
                <w:sz w:val="20"/>
              </w:rPr>
              <w:t>жоспарлауға, қайта жабдықтауға)</w:t>
            </w:r>
            <w:r>
              <w:br/>
            </w:r>
            <w:r>
              <w:rPr>
                <w:rFonts w:ascii="Times New Roman"/>
                <w:b w:val="false"/>
                <w:i w:val="false"/>
                <w:color w:val="000000"/>
                <w:sz w:val="20"/>
              </w:rPr>
              <w:t>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98" w:id="28"/>
    <w:p>
      <w:pPr>
        <w:spacing w:after="0"/>
        <w:ind w:left="0"/>
        <w:jc w:val="left"/>
      </w:pPr>
      <w:r>
        <w:rPr>
          <w:rFonts w:ascii="Times New Roman"/>
          <w:b/>
          <w:i w:val="false"/>
          <w:color w:val="000000"/>
        </w:rPr>
        <w:t xml:space="preserve"> Мемлекеттік қызметті көрсету жөніндегі уәкілетті органдар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812"/>
        <w:gridCol w:w="2310"/>
        <w:gridCol w:w="6772"/>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атауы</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 электронды мекенжайы</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қаласының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32-08-94 arhgrad2008@mail.ru</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 Дүйсенбай көшесі, 34-үй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7187 755501 arch_ekb@mail.ru</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Астана көшесі, 21 А-үй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71837 56484 archaksu@mail.ru</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көшесі, Алин көшесі, 97-үй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71841 22062 otdstr_akt@mail.kz</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ауылы, Сәтбаев көшесі, 45-үй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71840 92234 otdel-stroitelstva@mail.ru</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Железинка ауылы, Квитков көшесі, 7-үй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71831 21969 zhelstroj@gmail.com</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ауылы, И. Байзақов көшесі, 14-үй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71832 23563 irtstroiteli@mail.ru</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ауылы, Елгин көшесі, 172-үй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71833 21055 os.akr@pavlodar.gov.kz</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Аққу ауылы, Баймолдин көшесі, 13-үй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71839 21401 arhitekturaleb@mail.ru</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Көктөбе ауылы, Айтеке би көшесі, 14-үй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871838 92065 stroi_maisk@mail.ru</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Павлодар қаласы, Қайырбаев көшесі, 32-үй </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323014 guosapr@mail.ru</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Успенка ауылы, Тәуелсіздікке 10 жыл көшесі, 30-үй</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71834 91030 oaiguspenka@mail.ru</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Шарбақты ауылы, Советов көшесі, 51-үй </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сағат 9-00-ден 18-30-ға дейін</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71836 23491 sherbarhitektura@mail.ru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w:t>
            </w:r>
            <w:r>
              <w:br/>
            </w:r>
            <w:r>
              <w:rPr>
                <w:rFonts w:ascii="Times New Roman"/>
                <w:b w:val="false"/>
                <w:i w:val="false"/>
                <w:color w:val="000000"/>
                <w:sz w:val="20"/>
              </w:rPr>
              <w:t>инженерлік жүйелер</w:t>
            </w:r>
            <w:r>
              <w:br/>
            </w:r>
            <w:r>
              <w:rPr>
                <w:rFonts w:ascii="Times New Roman"/>
                <w:b w:val="false"/>
                <w:i w:val="false"/>
                <w:color w:val="000000"/>
                <w:sz w:val="20"/>
              </w:rPr>
              <w:t>мен жабдықтарды өзгертуге</w:t>
            </w:r>
            <w:r>
              <w:br/>
            </w:r>
            <w:r>
              <w:rPr>
                <w:rFonts w:ascii="Times New Roman"/>
                <w:b w:val="false"/>
                <w:i w:val="false"/>
                <w:color w:val="000000"/>
                <w:sz w:val="20"/>
              </w:rPr>
              <w:t>байланысты емес қолданыстағы</w:t>
            </w:r>
            <w:r>
              <w:br/>
            </w:r>
            <w:r>
              <w:rPr>
                <w:rFonts w:ascii="Times New Roman"/>
                <w:b w:val="false"/>
                <w:i w:val="false"/>
                <w:color w:val="000000"/>
                <w:sz w:val="20"/>
              </w:rPr>
              <w:t>ғимараттардың үй-жайларын</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 (қайта</w:t>
            </w:r>
            <w:r>
              <w:br/>
            </w:r>
            <w:r>
              <w:rPr>
                <w:rFonts w:ascii="Times New Roman"/>
                <w:b w:val="false"/>
                <w:i w:val="false"/>
                <w:color w:val="000000"/>
                <w:sz w:val="20"/>
              </w:rPr>
              <w:t>жоспарлауға, қайта жабдықтауға)</w:t>
            </w:r>
            <w:r>
              <w:br/>
            </w:r>
            <w:r>
              <w:rPr>
                <w:rFonts w:ascii="Times New Roman"/>
                <w:b w:val="false"/>
                <w:i w:val="false"/>
                <w:color w:val="000000"/>
                <w:sz w:val="20"/>
              </w:rPr>
              <w:t>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00" w:id="29"/>
    <w:p>
      <w:pPr>
        <w:spacing w:after="0"/>
        <w:ind w:left="0"/>
        <w:jc w:val="left"/>
      </w:pPr>
      <w:r>
        <w:rPr>
          <w:rFonts w:ascii="Times New Roman"/>
          <w:b/>
          <w:i w:val="false"/>
          <w:color w:val="000000"/>
        </w:rPr>
        <w:t xml:space="preserve">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(қызметкерлерінің)өзара іс-қимыл тәртібін сипаттау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146"/>
        <w:gridCol w:w="2633"/>
        <w:gridCol w:w="1539"/>
        <w:gridCol w:w="2149"/>
        <w:gridCol w:w="1784"/>
        <w:gridCol w:w="154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Үдерістің іс-қимылы</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атауы</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жауапты орындаушысы</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рәсімнің, операцияның) атауы</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қабылдау, тіркеу, басшыға беру</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 бұрыштама қою және жауапты орындаушыға беру</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 тексеру және ресімдеу, шешімді дайындау және басшыға беру</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 шешімге қол қою және кеңсе қызметкеріне жіберу</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тіркеу</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ұйымдастыру-өкімші шешім)</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 өтінішінің тіркеу мөртабаны (кіріс нөмірі, күні) бар көшірмесі</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 бұрыштамасы</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 дайындау</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Шешімге қол қою</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көрсетілетін қызметті алушыға беру</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күнтізбелік күн</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(жиырма алты) күнтізбелік күн</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күнтізбелік күн</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күнтізбелік күн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күнтізбелік күн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w:t>
            </w:r>
            <w:r>
              <w:br/>
            </w:r>
            <w:r>
              <w:rPr>
                <w:rFonts w:ascii="Times New Roman"/>
                <w:b w:val="false"/>
                <w:i w:val="false"/>
                <w:color w:val="000000"/>
                <w:sz w:val="20"/>
              </w:rPr>
              <w:t>инженерлік жүйелер</w:t>
            </w:r>
            <w:r>
              <w:br/>
            </w:r>
            <w:r>
              <w:rPr>
                <w:rFonts w:ascii="Times New Roman"/>
                <w:b w:val="false"/>
                <w:i w:val="false"/>
                <w:color w:val="000000"/>
                <w:sz w:val="20"/>
              </w:rPr>
              <w:t>мен жабдықтарды өзгертуге</w:t>
            </w:r>
            <w:r>
              <w:br/>
            </w:r>
            <w:r>
              <w:rPr>
                <w:rFonts w:ascii="Times New Roman"/>
                <w:b w:val="false"/>
                <w:i w:val="false"/>
                <w:color w:val="000000"/>
                <w:sz w:val="20"/>
              </w:rPr>
              <w:t>байланысты емес қолданыстағы</w:t>
            </w:r>
            <w:r>
              <w:br/>
            </w:r>
            <w:r>
              <w:rPr>
                <w:rFonts w:ascii="Times New Roman"/>
                <w:b w:val="false"/>
                <w:i w:val="false"/>
                <w:color w:val="000000"/>
                <w:sz w:val="20"/>
              </w:rPr>
              <w:t>ғимараттардың үй-жайларын</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 (қайта</w:t>
            </w:r>
            <w:r>
              <w:br/>
            </w:r>
            <w:r>
              <w:rPr>
                <w:rFonts w:ascii="Times New Roman"/>
                <w:b w:val="false"/>
                <w:i w:val="false"/>
                <w:color w:val="000000"/>
                <w:sz w:val="20"/>
              </w:rPr>
              <w:t>жоспарлауға, қайта жабдықтауға)</w:t>
            </w:r>
            <w:r>
              <w:br/>
            </w:r>
            <w:r>
              <w:rPr>
                <w:rFonts w:ascii="Times New Roman"/>
                <w:b w:val="false"/>
                <w:i w:val="false"/>
                <w:color w:val="000000"/>
                <w:sz w:val="20"/>
              </w:rPr>
              <w:t>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102" w:id="30"/>
    <w:p>
      <w:pPr>
        <w:spacing w:after="0"/>
        <w:ind w:left="0"/>
        <w:jc w:val="left"/>
      </w:pPr>
      <w:r>
        <w:rPr>
          <w:rFonts w:ascii="Times New Roman"/>
          <w:b/>
          <w:i w:val="false"/>
          <w:color w:val="000000"/>
        </w:rPr>
        <w:t xml:space="preserve"> Блок-сызба Мемлекеттік қызметті көрсету үдерісінде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 xml:space="preserve">(қызметкерлерінің) өзара іс-қимыл тәртібін сипаттау </w:t>
      </w:r>
    </w:p>
    <w:bookmarkEnd w:id="30"/>
    <w:p>
      <w:pPr>
        <w:spacing w:after="0"/>
        <w:ind w:left="0"/>
        <w:jc w:val="both"/>
      </w:pPr>
      <w:r>
        <w:drawing>
          <wp:inline distT="0" distB="0" distL="0" distR="0">
            <wp:extent cx="72136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13600" cy="589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w:t>
            </w:r>
            <w:r>
              <w:br/>
            </w:r>
            <w:r>
              <w:rPr>
                <w:rFonts w:ascii="Times New Roman"/>
                <w:b w:val="false"/>
                <w:i w:val="false"/>
                <w:color w:val="000000"/>
                <w:sz w:val="20"/>
              </w:rPr>
              <w:t>инженерлік жүйелер</w:t>
            </w:r>
            <w:r>
              <w:br/>
            </w:r>
            <w:r>
              <w:rPr>
                <w:rFonts w:ascii="Times New Roman"/>
                <w:b w:val="false"/>
                <w:i w:val="false"/>
                <w:color w:val="000000"/>
                <w:sz w:val="20"/>
              </w:rPr>
              <w:t>мен жабдықтарды өзгертуге</w:t>
            </w:r>
            <w:r>
              <w:br/>
            </w:r>
            <w:r>
              <w:rPr>
                <w:rFonts w:ascii="Times New Roman"/>
                <w:b w:val="false"/>
                <w:i w:val="false"/>
                <w:color w:val="000000"/>
                <w:sz w:val="20"/>
              </w:rPr>
              <w:t>байланысты емес қолданыстағы</w:t>
            </w:r>
            <w:r>
              <w:br/>
            </w:r>
            <w:r>
              <w:rPr>
                <w:rFonts w:ascii="Times New Roman"/>
                <w:b w:val="false"/>
                <w:i w:val="false"/>
                <w:color w:val="000000"/>
                <w:sz w:val="20"/>
              </w:rPr>
              <w:t>ғимараттардың үй-жайларын</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 (қайта</w:t>
            </w:r>
            <w:r>
              <w:br/>
            </w:r>
            <w:r>
              <w:rPr>
                <w:rFonts w:ascii="Times New Roman"/>
                <w:b w:val="false"/>
                <w:i w:val="false"/>
                <w:color w:val="000000"/>
                <w:sz w:val="20"/>
              </w:rPr>
              <w:t>жоспарлауға, қайта жабдықтауға)</w:t>
            </w:r>
            <w:r>
              <w:br/>
            </w:r>
            <w:r>
              <w:rPr>
                <w:rFonts w:ascii="Times New Roman"/>
                <w:b w:val="false"/>
                <w:i w:val="false"/>
                <w:color w:val="000000"/>
                <w:sz w:val="20"/>
              </w:rPr>
              <w:t>шешім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104" w:id="31"/>
    <w:p>
      <w:pPr>
        <w:spacing w:after="0"/>
        <w:ind w:left="0"/>
        <w:jc w:val="left"/>
      </w:pPr>
      <w:r>
        <w:rPr>
          <w:rFonts w:ascii="Times New Roman"/>
          <w:b/>
          <w:i w:val="false"/>
          <w:color w:val="000000"/>
        </w:rPr>
        <w:t xml:space="preserve"> "Тіреу және қоршау конструкцияларын, инженерлік жүйелер</w:t>
      </w:r>
      <w:r>
        <w:br/>
      </w:r>
      <w:r>
        <w:rPr>
          <w:rFonts w:ascii="Times New Roman"/>
          <w:b/>
          <w:i w:val="false"/>
          <w:color w:val="000000"/>
        </w:rPr>
        <w:t>мен жабдықтарды өзгертуге байланысты емес қолданыстағы</w:t>
      </w:r>
      <w:r>
        <w:br/>
      </w:r>
      <w:r>
        <w:rPr>
          <w:rFonts w:ascii="Times New Roman"/>
          <w:b/>
          <w:i w:val="false"/>
          <w:color w:val="000000"/>
        </w:rPr>
        <w:t>ғимараттардың үй-жайларын (жекелеген бөліктерін)</w:t>
      </w:r>
      <w:r>
        <w:br/>
      </w:r>
      <w:r>
        <w:rPr>
          <w:rFonts w:ascii="Times New Roman"/>
          <w:b/>
          <w:i w:val="false"/>
          <w:color w:val="000000"/>
        </w:rPr>
        <w:t>реконструкциялауға (қайта жоспарлауға, қайта</w:t>
      </w:r>
      <w:r>
        <w:br/>
      </w:r>
      <w:r>
        <w:rPr>
          <w:rFonts w:ascii="Times New Roman"/>
          <w:b/>
          <w:i w:val="false"/>
          <w:color w:val="000000"/>
        </w:rPr>
        <w:t>жабдықтауға) шешім беру" мемлекеттік қызмет</w:t>
      </w:r>
      <w:r>
        <w:br/>
      </w:r>
      <w:r>
        <w:rPr>
          <w:rFonts w:ascii="Times New Roman"/>
          <w:b/>
          <w:i w:val="false"/>
          <w:color w:val="000000"/>
        </w:rPr>
        <w:t>көрсетудің бизнес-үдерістерінің анықтамалығы</w:t>
      </w:r>
    </w:p>
    <w:bookmarkEnd w:id="3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961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8961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32"/>
    <w:p>
      <w:pPr>
        <w:spacing w:after="0"/>
        <w:ind w:left="0"/>
        <w:jc w:val="left"/>
      </w:pPr>
      <w:r>
        <w:rPr>
          <w:rFonts w:ascii="Times New Roman"/>
          <w:b/>
          <w:i w:val="false"/>
          <w:color w:val="000000"/>
        </w:rPr>
        <w:t xml:space="preserve"> Шартты белгілері</w:t>
      </w:r>
    </w:p>
    <w:bookmarkEnd w:id="3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