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4455ff" w14:textId="a4455f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Денсаулық сақтау саласындағы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облыстық әкімдігінің 2014 жылғы 06 мамырдағы № 149/5 қаулысы. Павлодар облысының Әділет департаментінде 2014 жылғы 12 маусымда № 3852 болып тіркелді. Күші жойылды - Павлодар облыстық әкімдігінің 2015 жылғы 28 мамырдағы N 160/5 (алғаш ресми жарияланған күнінен кейін он күнтізбелік күн өткен соң қолданысқа енгізіледі) қаулысымен</w:t>
      </w:r>
    </w:p>
    <w:p>
      <w:pPr>
        <w:spacing w:after="0"/>
        <w:ind w:left="0"/>
        <w:jc w:val="left"/>
      </w:pPr>
      <w:r>
        <w:rPr>
          <w:rFonts w:ascii="Times New Roman"/>
          <w:b w:val="false"/>
          <w:i w:val="false"/>
          <w:color w:val="ff0000"/>
          <w:sz w:val="28"/>
        </w:rPr>
        <w:t xml:space="preserve">      Ескерту. Күші жойылды - Павлодар облыстық әкімдігінің 28.05.2015 N 160/5 (алғаш ресми жарияланған күнінен кейін он күнтізбелік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Республикасының 2013 жылғы 15 сәуірдегі "Мемлекеттік көрсетілетін қызметтер туралы"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Павлодар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xml:space="preserve">
      1. </w:t>
      </w:r>
      <w:r>
        <w:rPr>
          <w:rFonts w:ascii="Times New Roman"/>
          <w:b w:val="false"/>
          <w:i w:val="false"/>
          <w:color w:val="000000"/>
          <w:sz w:val="28"/>
        </w:rPr>
        <w:t xml:space="preserve"> Қоса беріліп отырған:</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Дәрігерді үйге</w:t>
      </w:r>
      <w:r>
        <w:rPr>
          <w:rFonts w:ascii="Times New Roman"/>
          <w:b w:val="false"/>
          <w:i w:val="false"/>
          <w:color w:val="000000"/>
          <w:sz w:val="28"/>
        </w:rPr>
        <w:t xml:space="preserve"> шақыру";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Дәрігердің қабылдауына</w:t>
      </w:r>
      <w:r>
        <w:rPr>
          <w:rFonts w:ascii="Times New Roman"/>
          <w:b w:val="false"/>
          <w:i w:val="false"/>
          <w:color w:val="000000"/>
          <w:sz w:val="28"/>
        </w:rPr>
        <w:t xml:space="preserve"> жазылу";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Медициналық-санитариялық алғашқы</w:t>
      </w:r>
      <w:r>
        <w:rPr>
          <w:rFonts w:ascii="Times New Roman"/>
          <w:b w:val="false"/>
          <w:i w:val="false"/>
          <w:color w:val="000000"/>
          <w:sz w:val="28"/>
        </w:rPr>
        <w:t xml:space="preserve"> көмек көрсететін медициналық ұйымға тіркеу";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Наркологиялық диспансерден</w:t>
      </w:r>
      <w:r>
        <w:rPr>
          <w:rFonts w:ascii="Times New Roman"/>
          <w:b w:val="false"/>
          <w:i w:val="false"/>
          <w:color w:val="000000"/>
          <w:sz w:val="28"/>
        </w:rPr>
        <w:t xml:space="preserve"> анықтама беру";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Психоневрологиялық диспансерден</w:t>
      </w:r>
      <w:r>
        <w:rPr>
          <w:rFonts w:ascii="Times New Roman"/>
          <w:b w:val="false"/>
          <w:i w:val="false"/>
          <w:color w:val="000000"/>
          <w:sz w:val="28"/>
        </w:rPr>
        <w:t xml:space="preserve"> анықтама беру";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Туберкулез диспансерінен</w:t>
      </w:r>
      <w:r>
        <w:rPr>
          <w:rFonts w:ascii="Times New Roman"/>
          <w:b w:val="false"/>
          <w:i w:val="false"/>
          <w:color w:val="000000"/>
          <w:sz w:val="28"/>
        </w:rPr>
        <w:t xml:space="preserve"> анықтама беру";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АИТВ-инфекциясының бар-жоғына</w:t>
      </w:r>
      <w:r>
        <w:rPr>
          <w:rFonts w:ascii="Times New Roman"/>
          <w:b w:val="false"/>
          <w:i w:val="false"/>
          <w:color w:val="000000"/>
          <w:sz w:val="28"/>
        </w:rPr>
        <w:t xml:space="preserve"> ерікті түрде жасырын және міндетті түрде құпия медициналық зерттеліп-қаралу" мемлекеттік көрсетілетін қызметтер регламенттері бекітілсін.</w:t>
      </w:r>
      <w:r>
        <w:br/>
      </w:r>
      <w:r>
        <w:rPr>
          <w:rFonts w:ascii="Times New Roman"/>
          <w:b w:val="false"/>
          <w:i w:val="false"/>
          <w:color w:val="000000"/>
          <w:sz w:val="28"/>
        </w:rPr>
        <w:t xml:space="preserve">
      2. </w:t>
      </w:r>
      <w:r>
        <w:rPr>
          <w:rFonts w:ascii="Times New Roman"/>
          <w:b w:val="false"/>
          <w:i w:val="false"/>
          <w:color w:val="000000"/>
          <w:sz w:val="28"/>
        </w:rPr>
        <w:t xml:space="preserve"> Павлодар облысы әкімдігінің 2013 жылғы 27 наурыздағы "Денсаулық сақтау саласындағы мемлекеттік қызметтер регламенттерін бекіту туралы" № 91/3 </w:t>
      </w:r>
      <w:r>
        <w:rPr>
          <w:rFonts w:ascii="Times New Roman"/>
          <w:b w:val="false"/>
          <w:i w:val="false"/>
          <w:color w:val="000000"/>
          <w:sz w:val="28"/>
        </w:rPr>
        <w:t>қаулысының</w:t>
      </w:r>
      <w:r>
        <w:rPr>
          <w:rFonts w:ascii="Times New Roman"/>
          <w:b w:val="false"/>
          <w:i w:val="false"/>
          <w:color w:val="000000"/>
          <w:sz w:val="28"/>
        </w:rPr>
        <w:t xml:space="preserve"> (Нормативтік құқықтық актілерді мемлекеттік тіркеу тізілімінде № 3493 болып тіркелді, 2013 жылғы 9 сәуірде "Звезда Прииртышья" газетінде, 2013 жылғы 9 сәуірде "Сарыарқа самалы" газетінде жарияланды) күші жойылды деп танылсын.</w:t>
      </w:r>
      <w:r>
        <w:br/>
      </w:r>
      <w:r>
        <w:rPr>
          <w:rFonts w:ascii="Times New Roman"/>
          <w:b w:val="false"/>
          <w:i w:val="false"/>
          <w:color w:val="000000"/>
          <w:sz w:val="28"/>
        </w:rPr>
        <w:t xml:space="preserve">
      3. </w:t>
      </w:r>
      <w:r>
        <w:rPr>
          <w:rFonts w:ascii="Times New Roman"/>
          <w:b w:val="false"/>
          <w:i w:val="false"/>
          <w:color w:val="000000"/>
          <w:sz w:val="28"/>
        </w:rPr>
        <w:t xml:space="preserve"> "Павлодар облысының денсаулық сақтау басқармасы" мемлекеттік мекемесі осы қаулының заңнамамен белгіленген тәртіпте ресми жариялануын қамтамасыз етсін.</w:t>
      </w:r>
      <w:r>
        <w:br/>
      </w:r>
      <w:r>
        <w:rPr>
          <w:rFonts w:ascii="Times New Roman"/>
          <w:b w:val="false"/>
          <w:i w:val="false"/>
          <w:color w:val="000000"/>
          <w:sz w:val="28"/>
        </w:rPr>
        <w:t xml:space="preserve">
      4. </w:t>
      </w:r>
      <w:r>
        <w:rPr>
          <w:rFonts w:ascii="Times New Roman"/>
          <w:b w:val="false"/>
          <w:i w:val="false"/>
          <w:color w:val="000000"/>
          <w:sz w:val="28"/>
        </w:rPr>
        <w:t xml:space="preserve"> Осы қаулының орындалуын бақылау облыс әкімінің орынбасары Ғ.Қ. Сәдібековке жүктелсін.</w:t>
      </w:r>
      <w:r>
        <w:br/>
      </w:r>
      <w:r>
        <w:rPr>
          <w:rFonts w:ascii="Times New Roman"/>
          <w:b w:val="false"/>
          <w:i w:val="false"/>
          <w:color w:val="000000"/>
          <w:sz w:val="28"/>
        </w:rPr>
        <w:t xml:space="preserve">
      5. </w:t>
      </w:r>
      <w:r>
        <w:rPr>
          <w:rFonts w:ascii="Times New Roman"/>
          <w:b w:val="false"/>
          <w:i w:val="false"/>
          <w:color w:val="000000"/>
          <w:sz w:val="28"/>
        </w:rPr>
        <w:t xml:space="preserve"> Осы қаулы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Бозымбаев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06 мамырдағы</w:t>
            </w:r>
            <w:r>
              <w:br/>
            </w:r>
            <w:r>
              <w:rPr>
                <w:rFonts w:ascii="Times New Roman"/>
                <w:b w:val="false"/>
                <w:i w:val="false"/>
                <w:color w:val="000000"/>
                <w:sz w:val="20"/>
              </w:rPr>
              <w:t>№ 149/5 қаулысымен</w:t>
            </w:r>
            <w:r>
              <w:br/>
            </w:r>
            <w:r>
              <w:rPr>
                <w:rFonts w:ascii="Times New Roman"/>
                <w:b w:val="false"/>
                <w:i w:val="false"/>
                <w:color w:val="000000"/>
                <w:sz w:val="20"/>
              </w:rPr>
              <w:t>бекітілді</w:t>
            </w:r>
          </w:p>
        </w:tc>
      </w:tr>
    </w:tbl>
    <w:bookmarkStart w:name="z15" w:id="0"/>
    <w:p>
      <w:pPr>
        <w:spacing w:after="0"/>
        <w:ind w:left="0"/>
        <w:jc w:val="left"/>
      </w:pPr>
      <w:r>
        <w:rPr>
          <w:rFonts w:ascii="Times New Roman"/>
          <w:b/>
          <w:i w:val="false"/>
          <w:color w:val="000000"/>
        </w:rPr>
        <w:t xml:space="preserve"> "Дәрігерді үйге шақыру" мемлекеттік</w:t>
      </w:r>
      <w:r>
        <w:br/>
      </w:r>
      <w:r>
        <w:rPr>
          <w:rFonts w:ascii="Times New Roman"/>
          <w:b/>
          <w:i w:val="false"/>
          <w:color w:val="000000"/>
        </w:rPr>
        <w:t>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w:t>
      </w:r>
      <w:r>
        <w:rPr>
          <w:rFonts w:ascii="Times New Roman"/>
          <w:b w:val="false"/>
          <w:i w:val="false"/>
          <w:color w:val="000000"/>
          <w:sz w:val="28"/>
        </w:rPr>
        <w:t>1. "Дәрігердің қабылдауына жазылу" мемлекеттік көрсетілетін қызметін медициналық-санитариялық алғашқы көмек көрсететін медициналық ұйымдар (учаскелік терапевт/участкелік педиатр/ жалпы практика дәрігері) (бұдан әрі – көрсетілетін қызметті беруші) көрсетеді, сондай–ақ www.egov.kz "электродық үкімет" веб-порталы (бұдан әрі - портал) арқылы Қазақстан Республикасының бірыңғай ақпараттық денсаулық сақтау жүйесі шеңберінде.</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w:t>
      </w:r>
      <w:r>
        <w:br/>
      </w:r>
      <w:r>
        <w:rPr>
          <w:rFonts w:ascii="Times New Roman"/>
          <w:b w:val="false"/>
          <w:i w:val="false"/>
          <w:color w:val="000000"/>
          <w:sz w:val="28"/>
        </w:rPr>
        <w:t>
      1) көрсетілетін қызметті берушіге тікелей немесе телефон байланысы арқылы жүгінген кезде - көрсетілетін қызметті берушінің шақыруларды тіркеу журналында жазылу, одан кейін дәрігердің келетін күнін, уақытын көрсете отырып, ауызша жауап беру;</w:t>
      </w:r>
      <w:r>
        <w:br/>
      </w:r>
      <w:r>
        <w:rPr>
          <w:rFonts w:ascii="Times New Roman"/>
          <w:b w:val="false"/>
          <w:i w:val="false"/>
          <w:color w:val="000000"/>
          <w:sz w:val="28"/>
        </w:rPr>
        <w:t xml:space="preserve">
      2) Порталға электрондық форматта жүгінген кезде – Қазақстан Республикасы Үкіметінің 2014 жылғы 20 наурыздағы "Денсаулық сақтау саласындағы мемлекеттік көрсетілетін қызметтер стандарттарын бекіту туралы" № 253 </w:t>
      </w:r>
      <w:r>
        <w:rPr>
          <w:rFonts w:ascii="Times New Roman"/>
          <w:b w:val="false"/>
          <w:i w:val="false"/>
          <w:color w:val="000000"/>
          <w:sz w:val="28"/>
        </w:rPr>
        <w:t>қаулысымен</w:t>
      </w:r>
      <w:r>
        <w:rPr>
          <w:rFonts w:ascii="Times New Roman"/>
          <w:b w:val="false"/>
          <w:i w:val="false"/>
          <w:color w:val="000000"/>
          <w:sz w:val="28"/>
        </w:rPr>
        <w:t xml:space="preserve"> бекітілген "Дәрігерді үйге шақыру"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көрсетiлетiн қызметтi берушiнiң электрондық-цифрлық қолтаңбасы (бұдан әрi – ЭЦҚ) қойылған дәрiгердi үйге шақыру туралы анықтама беру (электрондық түрде).</w:t>
      </w:r>
      <w:r>
        <w:br/>
      </w:r>
      <w:r>
        <w:rPr>
          <w:rFonts w:ascii="Times New Roman"/>
          <w:b w:val="false"/>
          <w:i w:val="false"/>
          <w:color w:val="000000"/>
          <w:sz w:val="28"/>
        </w:rPr>
        <w:t>
      Бұл ретте мемлекеттік қызметті көрсетуге сұраныс қабылданғаннан кейін жеке тұлғаға (бұдан әрі - көрсетілетін қызметті алушыға) белгіленген уақытта үйде медициналық көмек көрсетіледі.</w:t>
      </w:r>
      <w:r>
        <w:br/>
      </w:r>
      <w:r>
        <w:rPr>
          <w:rFonts w:ascii="Times New Roman"/>
          <w:b w:val="false"/>
          <w:i w:val="false"/>
          <w:color w:val="000000"/>
          <w:sz w:val="28"/>
        </w:rPr>
        <w:t>
</w:t>
      </w:r>
    </w:p>
    <w:bookmarkStart w:name="z20" w:id="1"/>
    <w:p>
      <w:pPr>
        <w:spacing w:after="0"/>
        <w:ind w:left="0"/>
        <w:jc w:val="left"/>
      </w:pPr>
      <w:r>
        <w:rPr>
          <w:rFonts w:ascii="Times New Roman"/>
          <w:b/>
          <w:i w:val="false"/>
          <w:color w:val="000000"/>
        </w:rPr>
        <w:t xml:space="preserve"> 2. Мемлекеттік қызмет көрсету үдерісінде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қызметті көрсету жөніндегі рәсімді (іс-қимылды) бастау үшін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тізбесі болып табылады.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 арқылы мемлекеттік қызметті көрсету үдерісінің құрамына кіретін әрбір рәсімнің (іс-қимылдың) мазмұны:</w:t>
      </w:r>
      <w:r>
        <w:br/>
      </w:r>
      <w:r>
        <w:rPr>
          <w:rFonts w:ascii="Times New Roman"/>
          <w:b w:val="false"/>
          <w:i w:val="false"/>
          <w:color w:val="000000"/>
          <w:sz w:val="28"/>
        </w:rPr>
        <w:t>
      көрсетілетін қызметті алушы көрсетілетін қызметті берушіге құжаттар топтамасын тапсырған сәттен бастап өтініш қабылданады және тіркеледі (2 минуттан аспайды);</w:t>
      </w:r>
      <w:r>
        <w:br/>
      </w:r>
      <w:r>
        <w:rPr>
          <w:rFonts w:ascii="Times New Roman"/>
          <w:b w:val="false"/>
          <w:i w:val="false"/>
          <w:color w:val="000000"/>
          <w:sz w:val="28"/>
        </w:rPr>
        <w:t>
      көрсетілетін қызметті алушының өтінішін қарау және бекітілген халық тіркеліміне сәйкес (бұдан әрі - БХТ) осы көрсетілетін қызметті берушіде тіркеуде болуын тексеру (5 минуттан аспайды);</w:t>
      </w:r>
      <w:r>
        <w:br/>
      </w:r>
      <w:r>
        <w:rPr>
          <w:rFonts w:ascii="Times New Roman"/>
          <w:b w:val="false"/>
          <w:i w:val="false"/>
          <w:color w:val="000000"/>
          <w:sz w:val="28"/>
        </w:rPr>
        <w:t>
      көрсетілетін қызметті берушінің көрсетілетін қызметті алушыға дәрігердің келу күнін, уақытын көрсете отырып, ауызша жауап беру (3 минуттан аспайды).</w:t>
      </w:r>
      <w:r>
        <w:br/>
      </w:r>
      <w:r>
        <w:rPr>
          <w:rFonts w:ascii="Times New Roman"/>
          <w:b w:val="false"/>
          <w:i w:val="false"/>
          <w:color w:val="000000"/>
          <w:sz w:val="28"/>
        </w:rPr>
        <w:t xml:space="preserve">
      6. </w:t>
      </w:r>
      <w:r>
        <w:rPr>
          <w:rFonts w:ascii="Times New Roman"/>
          <w:b w:val="false"/>
          <w:i w:val="false"/>
          <w:color w:val="000000"/>
          <w:sz w:val="28"/>
        </w:rPr>
        <w:t xml:space="preserve"> Мемлекеттік қызметті көрсету нәтижесі:</w:t>
      </w:r>
      <w:r>
        <w:br/>
      </w:r>
      <w:r>
        <w:rPr>
          <w:rFonts w:ascii="Times New Roman"/>
          <w:b w:val="false"/>
          <w:i w:val="false"/>
          <w:color w:val="000000"/>
          <w:sz w:val="28"/>
        </w:rPr>
        <w:t>
      көрсетілетін қызметті берушіге тікелей немесе телефон байланысы арқылы жүгінген кезде - көрсетілетін қызметті берушінің шақыруларды тіркеу журналында жазылу, одан кейін дәрігердің келетін күнін, уақытын көрсете отырып, ауызша жауап беру.</w:t>
      </w:r>
      <w:r>
        <w:br/>
      </w:r>
      <w:r>
        <w:rPr>
          <w:rFonts w:ascii="Times New Roman"/>
          <w:b w:val="false"/>
          <w:i w:val="false"/>
          <w:color w:val="000000"/>
          <w:sz w:val="28"/>
        </w:rPr>
        <w:t>
      Бұл ретте мемлекеттік қызметті көрсетуге сұраныс қабылданғаннан кейін жеке тұлғаға (бұдан әрі – көрсетілетін қызметті алушыға) белгіленген уақытта үйде медициналық көмек көрсетіледі.</w:t>
      </w:r>
      <w:r>
        <w:br/>
      </w:r>
      <w:r>
        <w:rPr>
          <w:rFonts w:ascii="Times New Roman"/>
          <w:b w:val="false"/>
          <w:i w:val="false"/>
          <w:color w:val="000000"/>
          <w:sz w:val="28"/>
        </w:rPr>
        <w:t>
</w:t>
      </w:r>
    </w:p>
    <w:bookmarkStart w:name="z24" w:id="2"/>
    <w:p>
      <w:pPr>
        <w:spacing w:after="0"/>
        <w:ind w:left="0"/>
        <w:jc w:val="left"/>
      </w:pPr>
      <w:r>
        <w:rPr>
          <w:rFonts w:ascii="Times New Roman"/>
          <w:b/>
          <w:i w:val="false"/>
          <w:color w:val="000000"/>
        </w:rPr>
        <w:t xml:space="preserve"> 3.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 xml:space="preserve">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медициналық тіркеуші.</w:t>
      </w:r>
      <w:r>
        <w:br/>
      </w:r>
      <w:r>
        <w:rPr>
          <w:rFonts w:ascii="Times New Roman"/>
          <w:b w:val="false"/>
          <w:i w:val="false"/>
          <w:color w:val="000000"/>
          <w:sz w:val="28"/>
        </w:rPr>
        <w:t xml:space="preserve">
      8. </w:t>
      </w:r>
      <w:r>
        <w:rPr>
          <w:rFonts w:ascii="Times New Roman"/>
          <w:b w:val="false"/>
          <w:i w:val="false"/>
          <w:color w:val="000000"/>
          <w:sz w:val="28"/>
        </w:rPr>
        <w:t xml:space="preserve"> Дәрігердің қабылдауына жазылу кезінде әрбір іс-қимылдың орындалу мерзімі көрсетілген рәсімдер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және </w:t>
      </w:r>
      <w:r>
        <w:rPr>
          <w:rFonts w:ascii="Times New Roman"/>
          <w:b w:val="false"/>
          <w:i w:val="false"/>
          <w:color w:val="000000"/>
          <w:sz w:val="28"/>
        </w:rPr>
        <w:t>2-қосымшасында</w:t>
      </w:r>
      <w:r>
        <w:rPr>
          <w:rFonts w:ascii="Times New Roman"/>
          <w:b w:val="false"/>
          <w:i w:val="false"/>
          <w:color w:val="000000"/>
          <w:sz w:val="28"/>
        </w:rPr>
        <w:t xml:space="preserve"> блок-сызбада келтірілген.</w:t>
      </w:r>
      <w:r>
        <w:br/>
      </w:r>
      <w:r>
        <w:rPr>
          <w:rFonts w:ascii="Times New Roman"/>
          <w:b w:val="false"/>
          <w:i w:val="false"/>
          <w:color w:val="000000"/>
          <w:sz w:val="28"/>
        </w:rPr>
        <w:t>
</w:t>
      </w:r>
    </w:p>
    <w:bookmarkStart w:name="z27" w:id="3"/>
    <w:p>
      <w:pPr>
        <w:spacing w:after="0"/>
        <w:ind w:left="0"/>
        <w:jc w:val="left"/>
      </w:pPr>
      <w:r>
        <w:rPr>
          <w:rFonts w:ascii="Times New Roman"/>
          <w:b/>
          <w:i w:val="false"/>
          <w:color w:val="000000"/>
        </w:rPr>
        <w:t xml:space="preserve"> 4. Мемлекеттік қызмет көрсету үдерісінде халыққа</w:t>
      </w:r>
      <w:r>
        <w:br/>
      </w:r>
      <w:r>
        <w:rPr>
          <w:rFonts w:ascii="Times New Roman"/>
          <w:b/>
          <w:i w:val="false"/>
          <w:color w:val="000000"/>
        </w:rPr>
        <w:t>қызмет көрсету орталығымен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3"/>
    <w:p>
      <w:pPr>
        <w:spacing w:after="0"/>
        <w:ind w:left="0"/>
        <w:jc w:val="left"/>
      </w:pPr>
      <w:r>
        <w:rPr>
          <w:rFonts w:ascii="Times New Roman"/>
          <w:b w:val="false"/>
          <w:i w:val="false"/>
          <w:color w:val="000000"/>
          <w:sz w:val="28"/>
        </w:rPr>
        <w:t xml:space="preserve">      9. </w:t>
      </w:r>
      <w:r>
        <w:rPr>
          <w:rFonts w:ascii="Times New Roman"/>
          <w:b w:val="false"/>
          <w:i w:val="false"/>
          <w:color w:val="000000"/>
          <w:sz w:val="28"/>
        </w:rPr>
        <w:t xml:space="preserve"> Мемлекеттік көрсетілетін қызмет "Халыққа қызмет көрсету орталығы" шаруашылық жүргізу құқығындағы республикалық мемлекеттік кәсіпорнының Павлодар облысы бойынша филиалы арқылы көрсетілмейді.</w:t>
      </w:r>
      <w:r>
        <w:br/>
      </w:r>
      <w:r>
        <w:rPr>
          <w:rFonts w:ascii="Times New Roman"/>
          <w:b w:val="false"/>
          <w:i w:val="false"/>
          <w:color w:val="000000"/>
          <w:sz w:val="28"/>
        </w:rPr>
        <w:t xml:space="preserve">
      10. </w:t>
      </w:r>
      <w:r>
        <w:rPr>
          <w:rFonts w:ascii="Times New Roman"/>
          <w:b w:val="false"/>
          <w:i w:val="false"/>
          <w:color w:val="000000"/>
          <w:sz w:val="28"/>
        </w:rPr>
        <w:t xml:space="preserve"> Электрондық форматта мемлекеттік көрсетілетін қызмет порталға жүгінген күні көрсетіледі.</w:t>
      </w:r>
      <w:r>
        <w:br/>
      </w:r>
      <w:r>
        <w:rPr>
          <w:rFonts w:ascii="Times New Roman"/>
          <w:b w:val="false"/>
          <w:i w:val="false"/>
          <w:color w:val="000000"/>
          <w:sz w:val="28"/>
        </w:rPr>
        <w:t xml:space="preserve">
      11. </w:t>
      </w:r>
      <w:r>
        <w:rPr>
          <w:rFonts w:ascii="Times New Roman"/>
          <w:b w:val="false"/>
          <w:i w:val="false"/>
          <w:color w:val="000000"/>
          <w:sz w:val="28"/>
        </w:rPr>
        <w:t xml:space="preserve"> Порталы арқылы мемлекеттік қызмет көрсету кезінде өтініш берудің және көрсетілетін қызметті беруші мен көрсетілетін қызметті алушы арасындағы рәсімнің (іс-қимылдың) реттілігін сипаттау:</w:t>
      </w:r>
      <w:r>
        <w:br/>
      </w:r>
      <w:r>
        <w:rPr>
          <w:rFonts w:ascii="Times New Roman"/>
          <w:b w:val="false"/>
          <w:i w:val="false"/>
          <w:color w:val="000000"/>
          <w:sz w:val="28"/>
        </w:rPr>
        <w:t>
      1) көрсетілетін қызметті алушы "электрондық үкімет" порталында тіркелуді (бұдан әрі – ЭҮП) жеке сәйкестендіру нөмірі (бұдан әрі – ЖСН) және парольдің көмегімен іске асырады (ЭҮП-да тіркелмеген алушылар үшін іске асырылады);</w:t>
      </w:r>
      <w:r>
        <w:br/>
      </w:r>
      <w:r>
        <w:rPr>
          <w:rFonts w:ascii="Times New Roman"/>
          <w:b w:val="false"/>
          <w:i w:val="false"/>
          <w:color w:val="000000"/>
          <w:sz w:val="28"/>
        </w:rPr>
        <w:t>
      2) 1-үдеріс – көрсетілген мемлекеттік қызметті алу үшін ЭҮП-те авторизациялау үдерісі;</w:t>
      </w:r>
      <w:r>
        <w:br/>
      </w:r>
      <w:r>
        <w:rPr>
          <w:rFonts w:ascii="Times New Roman"/>
          <w:b w:val="false"/>
          <w:i w:val="false"/>
          <w:color w:val="000000"/>
          <w:sz w:val="28"/>
        </w:rPr>
        <w:t>
      3) 1-шарт – логин (ЖСН) және пароль арқылы тіркелген көрсетілетін қызметті алушы туралы деректердің түпнұсқалығын ЭҮП тексеруі;</w:t>
      </w:r>
      <w:r>
        <w:br/>
      </w:r>
      <w:r>
        <w:rPr>
          <w:rFonts w:ascii="Times New Roman"/>
          <w:b w:val="false"/>
          <w:i w:val="false"/>
          <w:color w:val="000000"/>
          <w:sz w:val="28"/>
        </w:rPr>
        <w:t>
      4) 2-үдеріс – көрсетілетін қызметті алушының деректерінде бұзушылықтардың болуына байланысты ЭҮП-те авторизациялаудан бас тарту туралы хабарламаны қалыптастыруы;</w:t>
      </w:r>
      <w:r>
        <w:br/>
      </w:r>
      <w:r>
        <w:rPr>
          <w:rFonts w:ascii="Times New Roman"/>
          <w:b w:val="false"/>
          <w:i w:val="false"/>
          <w:color w:val="000000"/>
          <w:sz w:val="28"/>
        </w:rPr>
        <w:t>
      5) 3-үдеріс – көрсетілетін қызметті алушының осы регламентте көрсетілген қызметті таңдауы;</w:t>
      </w:r>
      <w:r>
        <w:br/>
      </w:r>
      <w:r>
        <w:rPr>
          <w:rFonts w:ascii="Times New Roman"/>
          <w:b w:val="false"/>
          <w:i w:val="false"/>
          <w:color w:val="000000"/>
          <w:sz w:val="28"/>
        </w:rPr>
        <w:t>
      6) 4-үдеріс – Бірыңғай ұлттық денсаулық сақтау жүйесінен (бұдан әрі - БҰДСЖ) медициналық ұйымдарға (бұдан әрі – МҰ) тіркелу мәртебесіне сұрау салу;</w:t>
      </w:r>
      <w:r>
        <w:br/>
      </w:r>
      <w:r>
        <w:rPr>
          <w:rFonts w:ascii="Times New Roman"/>
          <w:b w:val="false"/>
          <w:i w:val="false"/>
          <w:color w:val="000000"/>
          <w:sz w:val="28"/>
        </w:rPr>
        <w:t>
      7) 2-шарт – алғашқы медициналық-санитарлық көмек көрсететін МҰ-ға көрсетілетін қызметті алушының тіркелуін тексеруі;</w:t>
      </w:r>
      <w:r>
        <w:br/>
      </w:r>
      <w:r>
        <w:rPr>
          <w:rFonts w:ascii="Times New Roman"/>
          <w:b w:val="false"/>
          <w:i w:val="false"/>
          <w:color w:val="000000"/>
          <w:sz w:val="28"/>
        </w:rPr>
        <w:t>
      8) 5-үдеріс – көрсетілетін қызметті алушы алғашқы медициналық-санитарлық көмек көрсететін қандайда бір МҰ-ға тіркелмеуіне байланысты қызмет көрсетуден бас тарту туралы хабарламаны қалыптастыру;</w:t>
      </w:r>
      <w:r>
        <w:br/>
      </w:r>
      <w:r>
        <w:rPr>
          <w:rFonts w:ascii="Times New Roman"/>
          <w:b w:val="false"/>
          <w:i w:val="false"/>
          <w:color w:val="000000"/>
          <w:sz w:val="28"/>
        </w:rPr>
        <w:t>
      9) 6-үдеріс – қызмет көрсету үшін сұрау салу нысанын экран шығару және оның құрылымы мен форматтық талаптарын ескере отырып, көрсетілетін қызметті алушының нысанын толтыруы (деректерді енгізуі);</w:t>
      </w:r>
      <w:r>
        <w:br/>
      </w:r>
      <w:r>
        <w:rPr>
          <w:rFonts w:ascii="Times New Roman"/>
          <w:b w:val="false"/>
          <w:i w:val="false"/>
          <w:color w:val="000000"/>
          <w:sz w:val="28"/>
        </w:rPr>
        <w:t>
      10) 7-үдеріс – БҰДСЖ-дан электрондық мемлекеттік қызметке сұрау салу;</w:t>
      </w:r>
      <w:r>
        <w:br/>
      </w:r>
      <w:r>
        <w:rPr>
          <w:rFonts w:ascii="Times New Roman"/>
          <w:b w:val="false"/>
          <w:i w:val="false"/>
          <w:color w:val="000000"/>
          <w:sz w:val="28"/>
        </w:rPr>
        <w:t>
      11) 8-үдеріс – МҰ-ның торабына көрсетілетін қызметті алушының өтінімін БҰДСЖ-ға жіберуі;</w:t>
      </w:r>
      <w:r>
        <w:br/>
      </w:r>
      <w:r>
        <w:rPr>
          <w:rFonts w:ascii="Times New Roman"/>
          <w:b w:val="false"/>
          <w:i w:val="false"/>
          <w:color w:val="000000"/>
          <w:sz w:val="28"/>
        </w:rPr>
        <w:t>
      12) 3-шарт – БҰДСЖ-дан түскен деректерді тексеруі және МҰ көрсететін аумақпен тұрғылықты орны сәйкес келмеген кезде медициналық қызметкер қызмет көрсетуден бас тартады;</w:t>
      </w:r>
      <w:r>
        <w:br/>
      </w:r>
      <w:r>
        <w:rPr>
          <w:rFonts w:ascii="Times New Roman"/>
          <w:b w:val="false"/>
          <w:i w:val="false"/>
          <w:color w:val="000000"/>
          <w:sz w:val="28"/>
        </w:rPr>
        <w:t>
      13) 9-үдеріс – МҰ-ның көрсетілетін аумағымен тұрғылықты орнының сәйкес келмеуіне байланысты қызмет көрсетуден бас тарту туралы хабарламаны ПЭҮ-те қалыптастыру қызмет көрсету нәтижесі болып табылады;</w:t>
      </w:r>
      <w:r>
        <w:br/>
      </w:r>
      <w:r>
        <w:rPr>
          <w:rFonts w:ascii="Times New Roman"/>
          <w:b w:val="false"/>
          <w:i w:val="false"/>
          <w:color w:val="000000"/>
          <w:sz w:val="28"/>
        </w:rPr>
        <w:t>
      14) 10-үдеріс – МҰ-дан (медициналық ұйым, дәрігердің ТАЖ, бөлімшесі, кабинет нөмірі, қабылдау уақыты/күні) қызмет алу үшін ақпаратты ПЭҮ-де қалыптастыру қызмет көрсету нәтижесі болып табылады.</w:t>
      </w:r>
      <w:r>
        <w:br/>
      </w:r>
      <w:r>
        <w:rPr>
          <w:rFonts w:ascii="Times New Roman"/>
          <w:b w:val="false"/>
          <w:i w:val="false"/>
          <w:color w:val="000000"/>
          <w:sz w:val="28"/>
        </w:rPr>
        <w:t xml:space="preserve">
      Портал арқылы мемлекеттік қызмет көрсету кезінде қатыстырылған ақпараттық жүйелердің функционалдық өзара іс-қимылы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xml:space="preserve">
      12. </w:t>
      </w:r>
      <w:r>
        <w:rPr>
          <w:rFonts w:ascii="Times New Roman"/>
          <w:b w:val="false"/>
          <w:i w:val="false"/>
          <w:color w:val="000000"/>
          <w:sz w:val="28"/>
        </w:rPr>
        <w:t xml:space="preserve"> Мемлекеттік қызметті көрсету нәтижесі:</w:t>
      </w:r>
      <w:r>
        <w:br/>
      </w:r>
      <w:r>
        <w:rPr>
          <w:rFonts w:ascii="Times New Roman"/>
          <w:b w:val="false"/>
          <w:i w:val="false"/>
          <w:color w:val="000000"/>
          <w:sz w:val="28"/>
        </w:rPr>
        <w:t xml:space="preserve">
      порталға электрондық форматта жүгінген кезде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(электрондық түрде) көрсетілетін қызметті берушінің ЭЦҚ қойылған дәрігерді үйге шақыру туралы анықтама беру.</w:t>
      </w:r>
      <w:r>
        <w:br/>
      </w:r>
      <w:r>
        <w:rPr>
          <w:rFonts w:ascii="Times New Roman"/>
          <w:b w:val="false"/>
          <w:i w:val="false"/>
          <w:color w:val="000000"/>
          <w:sz w:val="28"/>
        </w:rPr>
        <w:t>
      Бұл ретте мемлекеттік қызметті көрсетуге сұраныс қабылданғаннан кейін көрсетілетін қызметті алушыға белгіленген уақытта үйде медициналық көмек көрсетіледі.</w:t>
      </w:r>
      <w:r>
        <w:br/>
      </w:r>
      <w:r>
        <w:rPr>
          <w:rFonts w:ascii="Times New Roman"/>
          <w:b w:val="false"/>
          <w:i w:val="false"/>
          <w:color w:val="000000"/>
          <w:sz w:val="28"/>
        </w:rPr>
        <w:t xml:space="preserve">
      13. </w:t>
      </w:r>
      <w:r>
        <w:rPr>
          <w:rFonts w:ascii="Times New Roman"/>
          <w:b w:val="false"/>
          <w:i w:val="false"/>
          <w:color w:val="000000"/>
          <w:sz w:val="28"/>
        </w:rPr>
        <w:t xml:space="preserve">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үдерісінде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4-бөлім 13-тармақпен толықтырылды - Павлодар облыстық әкімдігінің 26.08.2014 </w:t>
      </w:r>
      <w:r>
        <w:rPr>
          <w:rFonts w:ascii="Times New Roman"/>
          <w:b w:val="false"/>
          <w:i w:val="false"/>
          <w:color w:val="ff0000"/>
          <w:sz w:val="28"/>
        </w:rPr>
        <w:t>№ 282/8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 үйге шақыру"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8"/>
        <w:gridCol w:w="4040"/>
        <w:gridCol w:w="1991"/>
        <w:gridCol w:w="2578"/>
        <w:gridCol w:w="2873"/>
      </w:tblGrid>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үдерістің (жұмыс барысының) әрекеттері</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w:t>
            </w:r>
            <w:r>
              <w:br/>
            </w:r>
            <w:r>
              <w:rPr>
                <w:rFonts w:ascii="Times New Roman"/>
                <w:b w:val="false"/>
                <w:i w:val="false"/>
                <w:color w:val="000000"/>
                <w:sz w:val="20"/>
              </w:rPr>
              <w:t>
</w:t>
            </w:r>
          </w:p>
        </w:tc>
        <w:tc>
          <w:tcPr>
            <w:tcW w:w="4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w:t>
            </w: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w:t>
            </w: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w:t>
            </w:r>
            <w:r>
              <w:br/>
            </w:r>
            <w:r>
              <w:rPr>
                <w:rFonts w:ascii="Times New Roman"/>
                <w:b w:val="false"/>
                <w:i w:val="false"/>
                <w:color w:val="000000"/>
                <w:sz w:val="20"/>
              </w:rPr>
              <w:t>
</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w:t>
            </w: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бөлімшенің атауы</w:t>
            </w: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Медициналық тіркеуші</w:t>
            </w: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Медициналық тіркеуші</w:t>
            </w:r>
            <w:r>
              <w:br/>
            </w:r>
            <w:r>
              <w:rPr>
                <w:rFonts w:ascii="Times New Roman"/>
                <w:b w:val="false"/>
                <w:i w:val="false"/>
                <w:color w:val="000000"/>
                <w:sz w:val="20"/>
              </w:rPr>
              <w:t>
</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Медициналық тіркеуші</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олардың сипаттамасы</w:t>
            </w: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өтінішін қабылдау, тіркеу</w:t>
            </w: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 алушының көрсетілетін қызмет берушіде тіркеуде болуын қарау</w:t>
            </w:r>
            <w:r>
              <w:br/>
            </w:r>
            <w:r>
              <w:rPr>
                <w:rFonts w:ascii="Times New Roman"/>
                <w:b w:val="false"/>
                <w:i w:val="false"/>
                <w:color w:val="000000"/>
                <w:sz w:val="20"/>
              </w:rPr>
              <w:t>
</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жауап беру</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(дәрігердің қабылдауына жазылу)</w:t>
            </w: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Өтінішті дәрігерді үйге шақыру журналына жазу</w:t>
            </w: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 алушының өтінішін қарау</w:t>
            </w:r>
            <w:r>
              <w:br/>
            </w:r>
            <w:r>
              <w:rPr>
                <w:rFonts w:ascii="Times New Roman"/>
                <w:b w:val="false"/>
                <w:i w:val="false"/>
                <w:color w:val="000000"/>
                <w:sz w:val="20"/>
              </w:rPr>
              <w:t>
</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Қабылдау күнін, уақытын көрсете отырып, дәлелді жауап беру</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минуттан аспайды</w:t>
            </w: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минуттан аспайды</w:t>
            </w:r>
            <w:r>
              <w:br/>
            </w:r>
            <w:r>
              <w:rPr>
                <w:rFonts w:ascii="Times New Roman"/>
                <w:b w:val="false"/>
                <w:i w:val="false"/>
                <w:color w:val="000000"/>
                <w:sz w:val="20"/>
              </w:rPr>
              <w:t>
</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минуттан аспайды</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 үйге шақыру"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r>
        <w:br/>
      </w:r>
      <w:r>
        <w:rPr>
          <w:rFonts w:ascii="Times New Roman"/>
          <w:b/>
          <w:i w:val="false"/>
          <w:color w:val="000000"/>
        </w:rPr>
        <w:t>блок-сызба</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4262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4262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 үйге шақыру"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Көрсетілетін қызметті берушілермен өзара іс-қимыл тәртібін,</w:t>
      </w:r>
      <w:r>
        <w:br/>
      </w:r>
      <w:r>
        <w:rPr>
          <w:rFonts w:ascii="Times New Roman"/>
          <w:b/>
          <w:i w:val="false"/>
          <w:color w:val="000000"/>
        </w:rPr>
        <w:t>сондай-ақ мемлекеттік қызмет көрсету үдерісінде ақпараттық</w:t>
      </w:r>
      <w:r>
        <w:br/>
      </w:r>
      <w:r>
        <w:rPr>
          <w:rFonts w:ascii="Times New Roman"/>
          <w:b/>
          <w:i w:val="false"/>
          <w:color w:val="000000"/>
        </w:rPr>
        <w:t>жүйелерді пайдалану тәртібін сипаттау диаграмма</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4389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4389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 үйге шақыру"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"Дәрігерді үйге шақыру" мемлекеттік қызметкөрсетудің бизнес-процестерінің</w:t>
      </w:r>
      <w:r>
        <w:br/>
      </w:r>
      <w:r>
        <w:rPr>
          <w:rFonts w:ascii="Times New Roman"/>
          <w:b/>
          <w:i w:val="false"/>
          <w:color w:val="000000"/>
        </w:rPr>
        <w:t>Анықтамалығы</w:t>
      </w:r>
    </w:p>
    <w:p>
      <w:pPr>
        <w:spacing w:after="0"/>
        <w:ind w:left="0"/>
        <w:jc w:val="left"/>
      </w:pPr>
      <w:r>
        <w:rPr>
          <w:rFonts w:ascii="Times New Roman"/>
          <w:b w:val="false"/>
          <w:i w:val="false"/>
          <w:color w:val="ff0000"/>
          <w:sz w:val="28"/>
        </w:rPr>
        <w:t xml:space="preserve">      Ескерту. Регламент 4-қосымшамен толықтырылды - Павлодар облыстық әкімдігінің 26.08.2014 </w:t>
      </w:r>
      <w:r>
        <w:rPr>
          <w:rFonts w:ascii="Times New Roman"/>
          <w:b w:val="false"/>
          <w:i w:val="false"/>
          <w:color w:val="ff0000"/>
          <w:sz w:val="28"/>
        </w:rPr>
        <w:t>№ 282/8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3152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15200" cy="46101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4676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4676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06 мамырдағы</w:t>
            </w:r>
            <w:r>
              <w:br/>
            </w:r>
            <w:r>
              <w:rPr>
                <w:rFonts w:ascii="Times New Roman"/>
                <w:b w:val="false"/>
                <w:i w:val="false"/>
                <w:color w:val="000000"/>
                <w:sz w:val="20"/>
              </w:rPr>
              <w:t>№ 149/5 қаулысымен</w:t>
            </w:r>
            <w:r>
              <w:br/>
            </w:r>
            <w:r>
              <w:rPr>
                <w:rFonts w:ascii="Times New Roman"/>
                <w:b w:val="false"/>
                <w:i w:val="false"/>
                <w:color w:val="000000"/>
                <w:sz w:val="20"/>
              </w:rPr>
              <w:t>бекітілді</w:t>
            </w:r>
          </w:p>
        </w:tc>
      </w:tr>
    </w:tbl>
    <w:bookmarkStart w:name="z36" w:id="4"/>
    <w:p>
      <w:pPr>
        <w:spacing w:after="0"/>
        <w:ind w:left="0"/>
        <w:jc w:val="left"/>
      </w:pPr>
      <w:r>
        <w:rPr>
          <w:rFonts w:ascii="Times New Roman"/>
          <w:b/>
          <w:i w:val="false"/>
          <w:color w:val="000000"/>
        </w:rPr>
        <w:t xml:space="preserve"> "Дәрігердің қабылдауына жазылу"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4"/>
    <w:p>
      <w:pPr>
        <w:spacing w:after="0"/>
        <w:ind w:left="0"/>
        <w:jc w:val="left"/>
      </w:pPr>
      <w:r>
        <w:rPr>
          <w:rFonts w:ascii="Times New Roman"/>
          <w:b w:val="false"/>
          <w:i w:val="false"/>
          <w:color w:val="000000"/>
          <w:sz w:val="28"/>
        </w:rPr>
        <w:t>      </w:t>
      </w:r>
      <w:r>
        <w:rPr>
          <w:rFonts w:ascii="Times New Roman"/>
          <w:b w:val="false"/>
          <w:i w:val="false"/>
          <w:color w:val="000000"/>
          <w:sz w:val="28"/>
        </w:rPr>
        <w:t>1. "Дәрігердің қабылдауына жазылу" мемлекеттік көрсетілетін қызметін (бұдан әрі – мемлекеттік көрсетілетін қызмет) медициналық-санитариялық алғашқы көмек көрсететін медициналық ұйымдар (участкелік терапевт/ участкелік педиатр/ жалпы практика дәрігері) (бұдан әрі – көрсетілетін қызметті беруші) көрсетеді, сондай–ақ www.egov.kz "электродық үкімет" веб-порталы (бұдан әрі - портал) арқылы Қазақстан Республикасының бірыңғай ақпараттық денсаулық сақтау жүйесі шеңберінде.</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w:t>
      </w:r>
      <w:r>
        <w:br/>
      </w:r>
      <w:r>
        <w:rPr>
          <w:rFonts w:ascii="Times New Roman"/>
          <w:b w:val="false"/>
          <w:i w:val="false"/>
          <w:color w:val="000000"/>
          <w:sz w:val="28"/>
        </w:rPr>
        <w:t>
      1) көрсетілетін қызметті берушіге тікелей немесе телефон байланысы арқылы өтініш берген кезде – көрсетілетін қызметті берушінің дәрігердің қабылдауына алдын ала жазылу журналында жазылу және одан кейін дәрігерлердің қабылдау кестесіне (бұдан әрі – кесте) сәйкес дәрігердің қабылдайтын күнін, уақытын көрсете отырып, ауызша жауап беру;</w:t>
      </w:r>
      <w:r>
        <w:br/>
      </w:r>
      <w:r>
        <w:rPr>
          <w:rFonts w:ascii="Times New Roman"/>
          <w:b w:val="false"/>
          <w:i w:val="false"/>
          <w:color w:val="000000"/>
          <w:sz w:val="28"/>
        </w:rPr>
        <w:t xml:space="preserve">
      2) Порталға электрондық форматта жүгінген кезде – Қазақстан Республикасы Үкіметінің 2014 жылғы 20 наурыздағы "Денсаулық сақтау саласындағы мемлекеттік көрсетілетін қызметтер стандарттарын бекіту туралы" № 253 </w:t>
      </w:r>
      <w:r>
        <w:rPr>
          <w:rFonts w:ascii="Times New Roman"/>
          <w:b w:val="false"/>
          <w:i w:val="false"/>
          <w:color w:val="000000"/>
          <w:sz w:val="28"/>
        </w:rPr>
        <w:t>қаулысымен</w:t>
      </w:r>
      <w:r>
        <w:rPr>
          <w:rFonts w:ascii="Times New Roman"/>
          <w:b w:val="false"/>
          <w:i w:val="false"/>
          <w:color w:val="000000"/>
          <w:sz w:val="28"/>
        </w:rPr>
        <w:t xml:space="preserve"> бекітілген "Дәрігердің қабылдауына жазылу"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көрсетілетін қызметті берушінің электрондық-цифрлық қолтаңбасы (бұдан әрі – ЭЦҚ) қойылған дәрігердің қабылдауына жазылу туралы анықтама беру.</w:t>
      </w:r>
      <w:r>
        <w:br/>
      </w:r>
      <w:r>
        <w:rPr>
          <w:rFonts w:ascii="Times New Roman"/>
          <w:b w:val="false"/>
          <w:i w:val="false"/>
          <w:color w:val="000000"/>
          <w:sz w:val="28"/>
        </w:rPr>
        <w:t>
      Бұл ретте мемлекеттік қызметті көрсетуге сұраныс қабылданғаннан кейін жеке тұлғаға (бұдан әрі - көрсетілетін қызметті алушы) белгіленген уақытта медициналық көмек көрсетіледі.</w:t>
      </w:r>
      <w:r>
        <w:br/>
      </w:r>
      <w:r>
        <w:rPr>
          <w:rFonts w:ascii="Times New Roman"/>
          <w:b w:val="false"/>
          <w:i w:val="false"/>
          <w:color w:val="000000"/>
          <w:sz w:val="28"/>
        </w:rPr>
        <w:t>
      Көрсетілетін қызметті алушы мемлекеттік көрсетілетін қызметті таңдау кезде көрсетілетін қызметті берушіге тікелей немесе телефон байланысы арқылы жүгінген кезде кестеге сәйкес дәрігердің бос уақытын таңдау мүмкіндігі беріледі.</w:t>
      </w:r>
      <w:r>
        <w:br/>
      </w:r>
      <w:r>
        <w:rPr>
          <w:rFonts w:ascii="Times New Roman"/>
          <w:b w:val="false"/>
          <w:i w:val="false"/>
          <w:color w:val="000000"/>
          <w:sz w:val="28"/>
        </w:rPr>
        <w:t>
      Порталда электрондық форматта көрсетілетін қызметті алушыға мемлекеттік көрсетілетін қызметті таңдау кезде кестеге сәйкес дәрігердің бос уақытын таңдау мүмкіндігі беріледі.</w:t>
      </w:r>
      <w:r>
        <w:br/>
      </w:r>
      <w:r>
        <w:rPr>
          <w:rFonts w:ascii="Times New Roman"/>
          <w:b w:val="false"/>
          <w:i w:val="false"/>
          <w:color w:val="000000"/>
          <w:sz w:val="28"/>
        </w:rPr>
        <w:t>
</w:t>
      </w:r>
    </w:p>
    <w:bookmarkStart w:name="z41" w:id="5"/>
    <w:p>
      <w:pPr>
        <w:spacing w:after="0"/>
        <w:ind w:left="0"/>
        <w:jc w:val="left"/>
      </w:pPr>
      <w:r>
        <w:rPr>
          <w:rFonts w:ascii="Times New Roman"/>
          <w:b/>
          <w:i w:val="false"/>
          <w:color w:val="000000"/>
        </w:rPr>
        <w:t xml:space="preserve"> 2.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қызметті көрсету жөніндегі рәсімді (іс-қимылды) бастау үшін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тізбесі болып табылады.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 арқылы мемлекеттік қызметті көрсету үдерісінің құрамына кіретін әрбір рәсімнің (іс-қимылдың) мазмұны:</w:t>
      </w:r>
      <w:r>
        <w:br/>
      </w:r>
      <w:r>
        <w:rPr>
          <w:rFonts w:ascii="Times New Roman"/>
          <w:b w:val="false"/>
          <w:i w:val="false"/>
          <w:color w:val="000000"/>
          <w:sz w:val="28"/>
        </w:rPr>
        <w:t>
      көрсетілетін қызметті алушы көрсетілетін қызметті берушіге құжаттар топтамасын тапсырған сәттен бастап өтініш қабылданады және тіркеледі (2 минуттан аспайды);</w:t>
      </w:r>
      <w:r>
        <w:br/>
      </w:r>
      <w:r>
        <w:rPr>
          <w:rFonts w:ascii="Times New Roman"/>
          <w:b w:val="false"/>
          <w:i w:val="false"/>
          <w:color w:val="000000"/>
          <w:sz w:val="28"/>
        </w:rPr>
        <w:t>
      көрсетілетін қызметті алушының өтінішін қарау және бекітілген халық тіркеліміне сәйкес (бұдан әрі - БХТ) осы көрсетілетін қызметті берушіде тіркеуде болуын тексеру (5 минуттан аспайды);</w:t>
      </w:r>
      <w:r>
        <w:br/>
      </w:r>
      <w:r>
        <w:rPr>
          <w:rFonts w:ascii="Times New Roman"/>
          <w:b w:val="false"/>
          <w:i w:val="false"/>
          <w:color w:val="000000"/>
          <w:sz w:val="28"/>
        </w:rPr>
        <w:t>
      көрсетілетін қызметті берушінің көрсетілетін қызметті алушыға дәрігердің келу күнін, уақытын көрсете отырып, ауызша жауап беру (3 минуттан аспайды).</w:t>
      </w:r>
      <w:r>
        <w:br/>
      </w:r>
      <w:r>
        <w:rPr>
          <w:rFonts w:ascii="Times New Roman"/>
          <w:b w:val="false"/>
          <w:i w:val="false"/>
          <w:color w:val="000000"/>
          <w:sz w:val="28"/>
        </w:rPr>
        <w:t>
      </w:t>
      </w:r>
      <w:r>
        <w:rPr>
          <w:rFonts w:ascii="Times New Roman"/>
          <w:b w:val="false"/>
          <w:i w:val="false"/>
          <w:color w:val="000000"/>
          <w:sz w:val="28"/>
        </w:rPr>
        <w:t>6. Мемлекеттік қызметті көрсету нәтижесі:</w:t>
      </w:r>
      <w:r>
        <w:br/>
      </w:r>
      <w:r>
        <w:rPr>
          <w:rFonts w:ascii="Times New Roman"/>
          <w:b w:val="false"/>
          <w:i w:val="false"/>
          <w:color w:val="000000"/>
          <w:sz w:val="28"/>
        </w:rPr>
        <w:t>
      көрсетілетін қызметті берушіге тікелей немесе телефон байланысы арқылы өтініш берген кезде – көрсетілетін қызметті берушінің дәрігерінің қабылдауына алдын ала жазылу журналында жазылу және одан кейін кестеге сәйкес дәрігердің қабылдайтын күнін, уақытын көрсете отырып, ауызша жауап беру.</w:t>
      </w:r>
      <w:r>
        <w:br/>
      </w:r>
      <w:r>
        <w:rPr>
          <w:rFonts w:ascii="Times New Roman"/>
          <w:b w:val="false"/>
          <w:i w:val="false"/>
          <w:color w:val="000000"/>
          <w:sz w:val="28"/>
        </w:rPr>
        <w:t>
      Бұл ретте мемлекеттік қызметті көрсетуге сұраныс қабылданғаннан кейін көрсетілетін қызметті алушыға белгіленген уақытта медициналық көмек көрсетіледі.</w:t>
      </w:r>
      <w:r>
        <w:br/>
      </w:r>
      <w:r>
        <w:rPr>
          <w:rFonts w:ascii="Times New Roman"/>
          <w:b w:val="false"/>
          <w:i w:val="false"/>
          <w:color w:val="000000"/>
          <w:sz w:val="28"/>
        </w:rPr>
        <w:t>
      Көрсетілетін қызметті алушы мемлекеттік көрсетілетін қызметті таңдау кезде көрсетілетін қызметті берушіге тікелей немесе телефон байланысы арқылы жүгінген кезде кестеге сәйкес дәрігердің бос уақытын таңдау мүмкіндігі беріледі.</w:t>
      </w:r>
      <w:r>
        <w:br/>
      </w:r>
      <w:r>
        <w:rPr>
          <w:rFonts w:ascii="Times New Roman"/>
          <w:b w:val="false"/>
          <w:i w:val="false"/>
          <w:color w:val="000000"/>
          <w:sz w:val="28"/>
        </w:rPr>
        <w:t>
</w:t>
      </w:r>
    </w:p>
    <w:bookmarkStart w:name="z45" w:id="6"/>
    <w:p>
      <w:pPr>
        <w:spacing w:after="0"/>
        <w:ind w:left="0"/>
        <w:jc w:val="left"/>
      </w:pPr>
      <w:r>
        <w:rPr>
          <w:rFonts w:ascii="Times New Roman"/>
          <w:b/>
          <w:i w:val="false"/>
          <w:color w:val="000000"/>
        </w:rPr>
        <w:t xml:space="preserve"> 3.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6"/>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медициналық тіркеуші.</w:t>
      </w:r>
      <w:r>
        <w:br/>
      </w:r>
      <w:r>
        <w:rPr>
          <w:rFonts w:ascii="Times New Roman"/>
          <w:b w:val="false"/>
          <w:i w:val="false"/>
          <w:color w:val="000000"/>
          <w:sz w:val="28"/>
        </w:rPr>
        <w:t>
      </w:t>
      </w:r>
      <w:r>
        <w:rPr>
          <w:rFonts w:ascii="Times New Roman"/>
          <w:b w:val="false"/>
          <w:i w:val="false"/>
          <w:color w:val="000000"/>
          <w:sz w:val="28"/>
        </w:rPr>
        <w:t xml:space="preserve">8. Дәрігердің қабылдауына жазылу кезінде әрбір іс-қимылдың орындалу мерзімі көрсетілген рәсімнің (іс-қимылдың)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және </w:t>
      </w:r>
      <w:r>
        <w:rPr>
          <w:rFonts w:ascii="Times New Roman"/>
          <w:b w:val="false"/>
          <w:i w:val="false"/>
          <w:color w:val="000000"/>
          <w:sz w:val="28"/>
        </w:rPr>
        <w:t>2-қосымшасында</w:t>
      </w:r>
      <w:r>
        <w:rPr>
          <w:rFonts w:ascii="Times New Roman"/>
          <w:b w:val="false"/>
          <w:i w:val="false"/>
          <w:color w:val="000000"/>
          <w:sz w:val="28"/>
        </w:rPr>
        <w:t xml:space="preserve"> блок-сызбада келтірілген.</w:t>
      </w:r>
      <w:r>
        <w:br/>
      </w:r>
      <w:r>
        <w:rPr>
          <w:rFonts w:ascii="Times New Roman"/>
          <w:b w:val="false"/>
          <w:i w:val="false"/>
          <w:color w:val="000000"/>
          <w:sz w:val="28"/>
        </w:rPr>
        <w:t>
</w:t>
      </w:r>
    </w:p>
    <w:bookmarkStart w:name="z48" w:id="7"/>
    <w:p>
      <w:pPr>
        <w:spacing w:after="0"/>
        <w:ind w:left="0"/>
        <w:jc w:val="left"/>
      </w:pPr>
      <w:r>
        <w:rPr>
          <w:rFonts w:ascii="Times New Roman"/>
          <w:b/>
          <w:i w:val="false"/>
          <w:color w:val="000000"/>
        </w:rPr>
        <w:t xml:space="preserve"> 4. Мемлекеттік қызмет көрсету үдерісінде халыққа қызмет</w:t>
      </w:r>
      <w:r>
        <w:br/>
      </w:r>
      <w:r>
        <w:rPr>
          <w:rFonts w:ascii="Times New Roman"/>
          <w:b/>
          <w:i w:val="false"/>
          <w:color w:val="000000"/>
        </w:rPr>
        <w:t>көрсету орталығымен және (немесе) өзге де көрсетілетін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7"/>
    <w:p>
      <w:pPr>
        <w:spacing w:after="0"/>
        <w:ind w:left="0"/>
        <w:jc w:val="left"/>
      </w:pPr>
      <w:r>
        <w:rPr>
          <w:rFonts w:ascii="Times New Roman"/>
          <w:b w:val="false"/>
          <w:i w:val="false"/>
          <w:color w:val="000000"/>
          <w:sz w:val="28"/>
        </w:rPr>
        <w:t>      </w:t>
      </w:r>
      <w:r>
        <w:rPr>
          <w:rFonts w:ascii="Times New Roman"/>
          <w:b w:val="false"/>
          <w:i w:val="false"/>
          <w:color w:val="000000"/>
          <w:sz w:val="28"/>
        </w:rPr>
        <w:t>9. Мемлекеттік көрсетілетін қызмет "Халыққа қызмет көрсету орталығы" шаруашылық жүргізу құқығындағы республикалық мемлекеттік кәсіпорнының Павлодар облысы бойынша филиалы арқылы көрсетілмейді.</w:t>
      </w:r>
      <w:r>
        <w:br/>
      </w:r>
      <w:r>
        <w:rPr>
          <w:rFonts w:ascii="Times New Roman"/>
          <w:b w:val="false"/>
          <w:i w:val="false"/>
          <w:color w:val="000000"/>
          <w:sz w:val="28"/>
        </w:rPr>
        <w:t>
      </w:t>
      </w:r>
      <w:r>
        <w:rPr>
          <w:rFonts w:ascii="Times New Roman"/>
          <w:b w:val="false"/>
          <w:i w:val="false"/>
          <w:color w:val="000000"/>
          <w:sz w:val="28"/>
        </w:rPr>
        <w:t>10. Электрондық форматта мемлекеттік көрсетілетін қызмет порталға жүгінген күні көрсетіледі.</w:t>
      </w:r>
      <w:r>
        <w:br/>
      </w:r>
      <w:r>
        <w:rPr>
          <w:rFonts w:ascii="Times New Roman"/>
          <w:b w:val="false"/>
          <w:i w:val="false"/>
          <w:color w:val="000000"/>
          <w:sz w:val="28"/>
        </w:rPr>
        <w:t>
      </w:t>
      </w:r>
      <w:r>
        <w:rPr>
          <w:rFonts w:ascii="Times New Roman"/>
          <w:b w:val="false"/>
          <w:i w:val="false"/>
          <w:color w:val="000000"/>
          <w:sz w:val="28"/>
        </w:rPr>
        <w:t>11. Порталы арқылы мемлекеттік қызмет көрсету кезінде өтініш берудің және көрсетілетін қызметті беруші мен көрсетілетін қызметті алушы арасындағы рәсімнің (іс-қимылдың) реттілігін сипаттау:</w:t>
      </w:r>
      <w:r>
        <w:br/>
      </w:r>
      <w:r>
        <w:rPr>
          <w:rFonts w:ascii="Times New Roman"/>
          <w:b w:val="false"/>
          <w:i w:val="false"/>
          <w:color w:val="000000"/>
          <w:sz w:val="28"/>
        </w:rPr>
        <w:t>
      1) көрсетілетін қызметті алушы "электрондық үкімет" порталында тіркелуді (бұдан әрі – ЭҮП) жеке сәйкестендіру нөмірі (бұдан әрі – ЖСН) және парольдің көмегімен іске асырады (ЭҮП-да тіркелмеген алушылар үшін іске асырылады);</w:t>
      </w:r>
      <w:r>
        <w:br/>
      </w:r>
      <w:r>
        <w:rPr>
          <w:rFonts w:ascii="Times New Roman"/>
          <w:b w:val="false"/>
          <w:i w:val="false"/>
          <w:color w:val="000000"/>
          <w:sz w:val="28"/>
        </w:rPr>
        <w:t>
      2) 1-үдеріс – көрсетілген мемлекеттік қызметті алу үшін ЭҮП-те авторизациялау үдерісі;</w:t>
      </w:r>
      <w:r>
        <w:br/>
      </w:r>
      <w:r>
        <w:rPr>
          <w:rFonts w:ascii="Times New Roman"/>
          <w:b w:val="false"/>
          <w:i w:val="false"/>
          <w:color w:val="000000"/>
          <w:sz w:val="28"/>
        </w:rPr>
        <w:t>
      3) 1-шарт – логин (ЖСН) және пароль арқылы тіркелген көрсетілетін қызметті алушы туралы деректердің түпнұсқалығын ЭҮП тексеруі;</w:t>
      </w:r>
      <w:r>
        <w:br/>
      </w:r>
      <w:r>
        <w:rPr>
          <w:rFonts w:ascii="Times New Roman"/>
          <w:b w:val="false"/>
          <w:i w:val="false"/>
          <w:color w:val="000000"/>
          <w:sz w:val="28"/>
        </w:rPr>
        <w:t>
      4) 2-үдеріс – көрсетілетін қызметті алушының деректерінде бұзушылықтардың болуына байланысты ЭҮП-те авторизациялаудан бас тарту туралы хабарламаны қалыптастыруы;</w:t>
      </w:r>
      <w:r>
        <w:br/>
      </w:r>
      <w:r>
        <w:rPr>
          <w:rFonts w:ascii="Times New Roman"/>
          <w:b w:val="false"/>
          <w:i w:val="false"/>
          <w:color w:val="000000"/>
          <w:sz w:val="28"/>
        </w:rPr>
        <w:t>
      5) 3-үдеріс – көрсетілетін қызметті алушының осы регламентте көрсетілген қызметті таңдауы;</w:t>
      </w:r>
      <w:r>
        <w:br/>
      </w:r>
      <w:r>
        <w:rPr>
          <w:rFonts w:ascii="Times New Roman"/>
          <w:b w:val="false"/>
          <w:i w:val="false"/>
          <w:color w:val="000000"/>
          <w:sz w:val="28"/>
        </w:rPr>
        <w:t>
      6) 4-үдеріс – Бірыңғай ұлттық денсаулық сақтау жүйесінен (бұдан әрі - БҰДСЖ) медициналық ұйымдарға (бұдан әрі – МҰ) тіркелу мәртебесіне сұрау салу;</w:t>
      </w:r>
      <w:r>
        <w:br/>
      </w:r>
      <w:r>
        <w:rPr>
          <w:rFonts w:ascii="Times New Roman"/>
          <w:b w:val="false"/>
          <w:i w:val="false"/>
          <w:color w:val="000000"/>
          <w:sz w:val="28"/>
        </w:rPr>
        <w:t>
      7) 2-шарт – алғашқы медициналық-санитарлық көмек көрсететін МҰ-ға көрсетілетін қызметті алушының тіркелуін тексеруі;</w:t>
      </w:r>
      <w:r>
        <w:br/>
      </w:r>
      <w:r>
        <w:rPr>
          <w:rFonts w:ascii="Times New Roman"/>
          <w:b w:val="false"/>
          <w:i w:val="false"/>
          <w:color w:val="000000"/>
          <w:sz w:val="28"/>
        </w:rPr>
        <w:t>
      8) 5-үдеріс – көрсетілетін қызметті алушы алғашқы медициналық-санитарлық көмек көрсететін қандайда бір МҰ-ға тіркелмеуіне байланысты қызмет көрсетуден бас тарту туралы хабарламаны қалыптастыру;</w:t>
      </w:r>
      <w:r>
        <w:br/>
      </w:r>
      <w:r>
        <w:rPr>
          <w:rFonts w:ascii="Times New Roman"/>
          <w:b w:val="false"/>
          <w:i w:val="false"/>
          <w:color w:val="000000"/>
          <w:sz w:val="28"/>
        </w:rPr>
        <w:t>
      9) 6-үдеріс – қызмет көрсету үшін сұрау салу нысанын экран шығару және оның құрылымы мен форматтық талаптарын ескере отырып, көрсетілетін қызметті алушының нысанын толтыруы (деректерді енгізуі);</w:t>
      </w:r>
      <w:r>
        <w:br/>
      </w:r>
      <w:r>
        <w:rPr>
          <w:rFonts w:ascii="Times New Roman"/>
          <w:b w:val="false"/>
          <w:i w:val="false"/>
          <w:color w:val="000000"/>
          <w:sz w:val="28"/>
        </w:rPr>
        <w:t>
      10) 7-үдеріс – БҰДСЖ-дан электрондық мемлекеттік қызметке сұрау салу;</w:t>
      </w:r>
      <w:r>
        <w:br/>
      </w:r>
      <w:r>
        <w:rPr>
          <w:rFonts w:ascii="Times New Roman"/>
          <w:b w:val="false"/>
          <w:i w:val="false"/>
          <w:color w:val="000000"/>
          <w:sz w:val="28"/>
        </w:rPr>
        <w:t>
      11) 8-үдеріс – МҰ-ның торабына көрсетілетін қызметті алушының өтінімін БҰДСЖ-ға жіберуі;</w:t>
      </w:r>
      <w:r>
        <w:br/>
      </w:r>
      <w:r>
        <w:rPr>
          <w:rFonts w:ascii="Times New Roman"/>
          <w:b w:val="false"/>
          <w:i w:val="false"/>
          <w:color w:val="000000"/>
          <w:sz w:val="28"/>
        </w:rPr>
        <w:t>
      12) 9-үдеріс – МҰ-дан (медициналық ұйым, дәрігердің ТАЖ, бөлімшесі, кабинет нөмірі, қабылдау уақыты/күні) қызмет алу үшін ақпаратты ПЭҮ-де қалыптастыру қызмет көрсету нәтижесі болып табылады.</w:t>
      </w:r>
      <w:r>
        <w:br/>
      </w:r>
      <w:r>
        <w:rPr>
          <w:rFonts w:ascii="Times New Roman"/>
          <w:b w:val="false"/>
          <w:i w:val="false"/>
          <w:color w:val="000000"/>
          <w:sz w:val="28"/>
        </w:rPr>
        <w:t xml:space="preserve">
      Портал арқылы мемлекеттік қызмет көрсету кезінде қатыстырылған ақпараттық жүйелердің функционалдық өзара іс-қимылы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12. Мемлекеттік қызметті көрсету нәтижесі:</w:t>
      </w:r>
      <w:r>
        <w:br/>
      </w:r>
      <w:r>
        <w:rPr>
          <w:rFonts w:ascii="Times New Roman"/>
          <w:b w:val="false"/>
          <w:i w:val="false"/>
          <w:color w:val="000000"/>
          <w:sz w:val="28"/>
        </w:rPr>
        <w:t xml:space="preserve">
      порталға электрондық форматта жүгінген кезде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электрондық түрде көрсетілетін қызметті берушінің ЭЦҚ қойылған дәрігердің қабылдауына жазылу туралы анықтама беру.</w:t>
      </w:r>
      <w:r>
        <w:br/>
      </w:r>
      <w:r>
        <w:rPr>
          <w:rFonts w:ascii="Times New Roman"/>
          <w:b w:val="false"/>
          <w:i w:val="false"/>
          <w:color w:val="000000"/>
          <w:sz w:val="28"/>
        </w:rPr>
        <w:t>
      Порталда электрондық форматта көрсетілетін қызметті алушыға мемлекеттік көрсетілетін қызметті таңдау кезде кестеге сәйкес дәрігердің бос уақытын таңдау мүмкіндігі беріледі.</w:t>
      </w:r>
      <w:r>
        <w:br/>
      </w:r>
      <w:r>
        <w:rPr>
          <w:rFonts w:ascii="Times New Roman"/>
          <w:b w:val="false"/>
          <w:i w:val="false"/>
          <w:color w:val="000000"/>
          <w:sz w:val="28"/>
        </w:rPr>
        <w:t>
      </w:t>
      </w:r>
      <w:r>
        <w:rPr>
          <w:rFonts w:ascii="Times New Roman"/>
          <w:b w:val="false"/>
          <w:i w:val="false"/>
          <w:color w:val="000000"/>
          <w:sz w:val="28"/>
        </w:rPr>
        <w:t xml:space="preserve">13.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үдерісінде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4-бөлім 13-тармақпен толықтырылды - Павлодар облыстық әкімдігінің 26.08.2014 </w:t>
      </w:r>
      <w:r>
        <w:rPr>
          <w:rFonts w:ascii="Times New Roman"/>
          <w:b w:val="false"/>
          <w:i w:val="false"/>
          <w:color w:val="ff0000"/>
          <w:sz w:val="28"/>
        </w:rPr>
        <w:t>№ 282/8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"Дәрігердің қабылдауына</w:t>
            </w:r>
            <w:r>
              <w:br/>
            </w:r>
            <w:r>
              <w:rPr>
                <w:rFonts w:ascii="Times New Roman"/>
                <w:b w:val="false"/>
                <w:i w:val="false"/>
                <w:color w:val="000000"/>
                <w:sz w:val="20"/>
              </w:rPr>
              <w:t>жазылу"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9"/>
        <w:gridCol w:w="3946"/>
        <w:gridCol w:w="2231"/>
        <w:gridCol w:w="2518"/>
        <w:gridCol w:w="2806"/>
      </w:tblGrid>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үдерістің (жұмыс барысының) әрекеттері</w:t>
            </w:r>
            <w:r>
              <w:br/>
            </w:r>
            <w:r>
              <w:rPr>
                <w:rFonts w:ascii="Times New Roman"/>
                <w:b w:val="false"/>
                <w:i w:val="false"/>
                <w:color w:val="000000"/>
                <w:sz w:val="20"/>
              </w:rPr>
              <w:t>
</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w:t>
            </w:r>
            <w:r>
              <w:br/>
            </w:r>
            <w:r>
              <w:rPr>
                <w:rFonts w:ascii="Times New Roman"/>
                <w:b w:val="false"/>
                <w:i w:val="false"/>
                <w:color w:val="000000"/>
                <w:sz w:val="20"/>
              </w:rPr>
              <w:t>
</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бөлімшенің атауы</w:t>
            </w:r>
            <w:r>
              <w:br/>
            </w:r>
            <w:r>
              <w:rPr>
                <w:rFonts w:ascii="Times New Roman"/>
                <w:b w:val="false"/>
                <w:i w:val="false"/>
                <w:color w:val="000000"/>
                <w:sz w:val="20"/>
              </w:rPr>
              <w:t>
</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Медициналық тіркеуші</w:t>
            </w:r>
            <w:r>
              <w:br/>
            </w:r>
            <w:r>
              <w:rPr>
                <w:rFonts w:ascii="Times New Roman"/>
                <w:b w:val="false"/>
                <w:i w:val="false"/>
                <w:color w:val="000000"/>
                <w:sz w:val="20"/>
              </w:rPr>
              <w:t>
</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Медициналық тіркеуші</w:t>
            </w:r>
            <w:r>
              <w:br/>
            </w:r>
            <w:r>
              <w:rPr>
                <w:rFonts w:ascii="Times New Roman"/>
                <w:b w:val="false"/>
                <w:i w:val="false"/>
                <w:color w:val="000000"/>
                <w:sz w:val="20"/>
              </w:rPr>
              <w:t>
</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Медициналық тіркеуші</w:t>
            </w:r>
            <w:r>
              <w:br/>
            </w:r>
            <w:r>
              <w:rPr>
                <w:rFonts w:ascii="Times New Roman"/>
                <w:b w:val="false"/>
                <w:i w:val="false"/>
                <w:color w:val="000000"/>
                <w:sz w:val="20"/>
              </w:rPr>
              <w:t>
</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олардың сипаттамасы</w:t>
            </w:r>
            <w:r>
              <w:br/>
            </w:r>
            <w:r>
              <w:rPr>
                <w:rFonts w:ascii="Times New Roman"/>
                <w:b w:val="false"/>
                <w:i w:val="false"/>
                <w:color w:val="000000"/>
                <w:sz w:val="20"/>
              </w:rPr>
              <w:t>
</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өтінішін қабылдау, тіркеу</w:t>
            </w:r>
            <w:r>
              <w:br/>
            </w:r>
            <w:r>
              <w:rPr>
                <w:rFonts w:ascii="Times New Roman"/>
                <w:b w:val="false"/>
                <w:i w:val="false"/>
                <w:color w:val="000000"/>
                <w:sz w:val="20"/>
              </w:rPr>
              <w:t>
</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 алушының көрсетілетін қызмет берушіде тіркеуде болуын тексеру</w:t>
            </w:r>
            <w:r>
              <w:br/>
            </w:r>
            <w:r>
              <w:rPr>
                <w:rFonts w:ascii="Times New Roman"/>
                <w:b w:val="false"/>
                <w:i w:val="false"/>
                <w:color w:val="000000"/>
                <w:sz w:val="20"/>
              </w:rPr>
              <w:t>
</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дәрігерді таңдау мүмкіндігін беру</w:t>
            </w:r>
            <w:r>
              <w:br/>
            </w:r>
            <w:r>
              <w:rPr>
                <w:rFonts w:ascii="Times New Roman"/>
                <w:b w:val="false"/>
                <w:i w:val="false"/>
                <w:color w:val="000000"/>
                <w:sz w:val="20"/>
              </w:rPr>
              <w:t>
</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(дәрігердің қабылдауына жазылу)</w:t>
            </w:r>
            <w:r>
              <w:br/>
            </w:r>
            <w:r>
              <w:rPr>
                <w:rFonts w:ascii="Times New Roman"/>
                <w:b w:val="false"/>
                <w:i w:val="false"/>
                <w:color w:val="000000"/>
                <w:sz w:val="20"/>
              </w:rPr>
              <w:t>
</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Өтінішті дәрігердің қабылдауына алдын ала жазылу журналына жазу</w:t>
            </w:r>
            <w:r>
              <w:br/>
            </w:r>
            <w:r>
              <w:rPr>
                <w:rFonts w:ascii="Times New Roman"/>
                <w:b w:val="false"/>
                <w:i w:val="false"/>
                <w:color w:val="000000"/>
                <w:sz w:val="20"/>
              </w:rPr>
              <w:t>
</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 алушының өтінішін қарау</w:t>
            </w:r>
            <w:r>
              <w:br/>
            </w:r>
            <w:r>
              <w:rPr>
                <w:rFonts w:ascii="Times New Roman"/>
                <w:b w:val="false"/>
                <w:i w:val="false"/>
                <w:color w:val="000000"/>
                <w:sz w:val="20"/>
              </w:rPr>
              <w:t>
</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Қабылдау күнін, уақытын көрсете отырып, дәлелді жауап беру</w:t>
            </w:r>
            <w:r>
              <w:br/>
            </w:r>
            <w:r>
              <w:rPr>
                <w:rFonts w:ascii="Times New Roman"/>
                <w:b w:val="false"/>
                <w:i w:val="false"/>
                <w:color w:val="000000"/>
                <w:sz w:val="20"/>
              </w:rPr>
              <w:t>
</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минуттан аспайды</w:t>
            </w:r>
            <w:r>
              <w:br/>
            </w:r>
            <w:r>
              <w:rPr>
                <w:rFonts w:ascii="Times New Roman"/>
                <w:b w:val="false"/>
                <w:i w:val="false"/>
                <w:color w:val="000000"/>
                <w:sz w:val="20"/>
              </w:rPr>
              <w:t>
</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минуттан аспайды</w:t>
            </w:r>
            <w:r>
              <w:br/>
            </w:r>
            <w:r>
              <w:rPr>
                <w:rFonts w:ascii="Times New Roman"/>
                <w:b w:val="false"/>
                <w:i w:val="false"/>
                <w:color w:val="000000"/>
                <w:sz w:val="20"/>
              </w:rPr>
              <w:t>
</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минуттан аспайды</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"Дәрігердің қабылдауына</w:t>
            </w:r>
            <w:r>
              <w:br/>
            </w:r>
            <w:r>
              <w:rPr>
                <w:rFonts w:ascii="Times New Roman"/>
                <w:b w:val="false"/>
                <w:i w:val="false"/>
                <w:color w:val="000000"/>
                <w:sz w:val="20"/>
              </w:rPr>
              <w:t>жазылу" мемлекеттік</w:t>
            </w:r>
            <w:r>
              <w:br/>
            </w:r>
            <w:r>
              <w:rPr>
                <w:rFonts w:ascii="Times New Roman"/>
                <w:b w:val="false"/>
                <w:i w:val="false"/>
                <w:color w:val="000000"/>
                <w:sz w:val="20"/>
              </w:rPr>
              <w:t>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r>
        <w:br/>
      </w:r>
      <w:r>
        <w:rPr>
          <w:rFonts w:ascii="Times New Roman"/>
          <w:b/>
          <w:i w:val="false"/>
          <w:color w:val="000000"/>
        </w:rPr>
        <w:t>блок-сызба</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5659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5659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"Дәрігердің қабылдауына</w:t>
            </w:r>
            <w:r>
              <w:br/>
            </w:r>
            <w:r>
              <w:rPr>
                <w:rFonts w:ascii="Times New Roman"/>
                <w:b w:val="false"/>
                <w:i w:val="false"/>
                <w:color w:val="000000"/>
                <w:sz w:val="20"/>
              </w:rPr>
              <w:t>жазылу" мемлекеттік</w:t>
            </w:r>
            <w:r>
              <w:br/>
            </w:r>
            <w:r>
              <w:rPr>
                <w:rFonts w:ascii="Times New Roman"/>
                <w:b w:val="false"/>
                <w:i w:val="false"/>
                <w:color w:val="000000"/>
                <w:sz w:val="20"/>
              </w:rPr>
              <w:t>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Көрсетілетін қызметті берушілермен өзара іс-қимыл</w:t>
      </w:r>
      <w:r>
        <w:br/>
      </w:r>
      <w:r>
        <w:rPr>
          <w:rFonts w:ascii="Times New Roman"/>
          <w:b/>
          <w:i w:val="false"/>
          <w:color w:val="000000"/>
        </w:rPr>
        <w:t>тәртібін, сондай-ақ мемлекеттік қызмет көрсету үдерісінде</w:t>
      </w:r>
      <w:r>
        <w:br/>
      </w:r>
      <w:r>
        <w:rPr>
          <w:rFonts w:ascii="Times New Roman"/>
          <w:b/>
          <w:i w:val="false"/>
          <w:color w:val="000000"/>
        </w:rPr>
        <w:t>ақпараттық жүйелерді пайдалану тәртібін сипаттау</w:t>
      </w:r>
      <w:r>
        <w:br/>
      </w:r>
      <w:r>
        <w:rPr>
          <w:rFonts w:ascii="Times New Roman"/>
          <w:b/>
          <w:i w:val="false"/>
          <w:color w:val="000000"/>
        </w:rPr>
        <w:t xml:space="preserve">диаграмма </w:t>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4290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6040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6040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"Дәрігердің қабылдауына</w:t>
            </w:r>
            <w:r>
              <w:br/>
            </w:r>
            <w:r>
              <w:rPr>
                <w:rFonts w:ascii="Times New Roman"/>
                <w:b w:val="false"/>
                <w:i w:val="false"/>
                <w:color w:val="000000"/>
                <w:sz w:val="20"/>
              </w:rPr>
              <w:t>жазылу" мемлекеттік</w:t>
            </w:r>
            <w:r>
              <w:br/>
            </w:r>
            <w:r>
              <w:rPr>
                <w:rFonts w:ascii="Times New Roman"/>
                <w:b w:val="false"/>
                <w:i w:val="false"/>
                <w:color w:val="000000"/>
                <w:sz w:val="20"/>
              </w:rPr>
              <w:t>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"Дәрігердің қабылдауына жазылу" мемлекеттік</w:t>
      </w:r>
      <w:r>
        <w:br/>
      </w:r>
      <w:r>
        <w:rPr>
          <w:rFonts w:ascii="Times New Roman"/>
          <w:b/>
          <w:i w:val="false"/>
          <w:color w:val="000000"/>
        </w:rPr>
        <w:t>қызметкөрсетудің бизнес-процестерінің анықтамалығы</w:t>
      </w:r>
    </w:p>
    <w:p>
      <w:pPr>
        <w:spacing w:after="0"/>
        <w:ind w:left="0"/>
        <w:jc w:val="left"/>
      </w:pPr>
      <w:r>
        <w:rPr>
          <w:rFonts w:ascii="Times New Roman"/>
          <w:b w:val="false"/>
          <w:i w:val="false"/>
          <w:color w:val="ff0000"/>
          <w:sz w:val="28"/>
        </w:rPr>
        <w:t xml:space="preserve">      Ескерту. Регламент 4-қосымшамен толықтырылды - Павлодар облыстық әкімдігінің 26.08.2014 </w:t>
      </w:r>
      <w:r>
        <w:rPr>
          <w:rFonts w:ascii="Times New Roman"/>
          <w:b w:val="false"/>
          <w:i w:val="false"/>
          <w:color w:val="ff0000"/>
          <w:sz w:val="28"/>
        </w:rPr>
        <w:t>№ 282/8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8387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5819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5819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06 мамырдағы</w:t>
            </w:r>
            <w:r>
              <w:br/>
            </w:r>
            <w:r>
              <w:rPr>
                <w:rFonts w:ascii="Times New Roman"/>
                <w:b w:val="false"/>
                <w:i w:val="false"/>
                <w:color w:val="000000"/>
                <w:sz w:val="20"/>
              </w:rPr>
              <w:t>№ 149/5 қаулысымен</w:t>
            </w:r>
            <w:r>
              <w:br/>
            </w:r>
            <w:r>
              <w:rPr>
                <w:rFonts w:ascii="Times New Roman"/>
                <w:b w:val="false"/>
                <w:i w:val="false"/>
                <w:color w:val="000000"/>
                <w:sz w:val="20"/>
              </w:rPr>
              <w:t>бекітілді</w:t>
            </w:r>
          </w:p>
        </w:tc>
      </w:tr>
    </w:tbl>
    <w:bookmarkStart w:name="z57" w:id="8"/>
    <w:p>
      <w:pPr>
        <w:spacing w:after="0"/>
        <w:ind w:left="0"/>
        <w:jc w:val="left"/>
      </w:pPr>
      <w:r>
        <w:rPr>
          <w:rFonts w:ascii="Times New Roman"/>
          <w:b/>
          <w:i w:val="false"/>
          <w:color w:val="000000"/>
        </w:rPr>
        <w:t xml:space="preserve"> "Медициналық-санитариялық алғашқы көмек</w:t>
      </w:r>
      <w:r>
        <w:br/>
      </w:r>
      <w:r>
        <w:rPr>
          <w:rFonts w:ascii="Times New Roman"/>
          <w:b/>
          <w:i w:val="false"/>
          <w:color w:val="000000"/>
        </w:rPr>
        <w:t>көрсететін медициналық ұйымға тіркеу"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8"/>
    <w:p>
      <w:pPr>
        <w:spacing w:after="0"/>
        <w:ind w:left="0"/>
        <w:jc w:val="left"/>
      </w:pPr>
      <w:r>
        <w:rPr>
          <w:rFonts w:ascii="Times New Roman"/>
          <w:b w:val="false"/>
          <w:i w:val="false"/>
          <w:color w:val="000000"/>
          <w:sz w:val="28"/>
        </w:rPr>
        <w:t>      </w:t>
      </w:r>
      <w:r>
        <w:rPr>
          <w:rFonts w:ascii="Times New Roman"/>
          <w:b w:val="false"/>
          <w:i w:val="false"/>
          <w:color w:val="000000"/>
          <w:sz w:val="28"/>
        </w:rPr>
        <w:t>1. "Медициналық-санитариялық алғашқы көмек көрсететін медициналық ұйымға тіркеу" мемлекеттік көрсетілетін қызметін (бұдан әрi – мемлекеттiк көрсетiлетiн қызмет) медициналық-санитариялық алғашқы көмек көрсететін медициналық ұйымдар (бұдан әрі – көрсетілетін қызметті беруші) көрсетедi, сондай-ақ www.egov.kz "электрондық үкiмет" веб-порталы (бұдан әрi – портал) арқылы Қазақстан Республикасының бiрыңғай ақпараттық денсаулық сақтау жүйесi шеңберiнде көрсетiледi.</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w:t>
      </w:r>
      <w:r>
        <w:br/>
      </w:r>
      <w:r>
        <w:rPr>
          <w:rFonts w:ascii="Times New Roman"/>
          <w:b w:val="false"/>
          <w:i w:val="false"/>
          <w:color w:val="000000"/>
          <w:sz w:val="28"/>
        </w:rPr>
        <w:t>
      1) қағаз түріндегі (еркін нысанда) тіркеу туралы анықтама (талон);</w:t>
      </w:r>
      <w:r>
        <w:br/>
      </w:r>
      <w:r>
        <w:rPr>
          <w:rFonts w:ascii="Times New Roman"/>
          <w:b w:val="false"/>
          <w:i w:val="false"/>
          <w:color w:val="000000"/>
          <w:sz w:val="28"/>
        </w:rPr>
        <w:t xml:space="preserve">
      2) Қазақстан Республикасы Үкіметінің 2014 жылғы 20 наурыздағы "Денсаулық сақтау саласындағы мемлекеттік көрсетілетін қызметтер стандарттарын бекіту туралы" № 253 </w:t>
      </w:r>
      <w:r>
        <w:rPr>
          <w:rFonts w:ascii="Times New Roman"/>
          <w:b w:val="false"/>
          <w:i w:val="false"/>
          <w:color w:val="000000"/>
          <w:sz w:val="28"/>
        </w:rPr>
        <w:t>қаулысымен</w:t>
      </w:r>
      <w:r>
        <w:rPr>
          <w:rFonts w:ascii="Times New Roman"/>
          <w:b w:val="false"/>
          <w:i w:val="false"/>
          <w:color w:val="000000"/>
          <w:sz w:val="28"/>
        </w:rPr>
        <w:t xml:space="preserve"> бекітілген "Медициналық-санитариялық алғашқы көмек көрсететін медициналық ұйымға тіркеу"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көрсетілетін қызметті берушінің электрондық-цифрлық қолтаңбасы (бұдан әрі - ЭЦҚ) қойылған электронды құжат нысаны.</w:t>
      </w:r>
      <w:r>
        <w:br/>
      </w:r>
      <w:r>
        <w:rPr>
          <w:rFonts w:ascii="Times New Roman"/>
          <w:b w:val="false"/>
          <w:i w:val="false"/>
          <w:color w:val="000000"/>
          <w:sz w:val="28"/>
        </w:rPr>
        <w:t>
</w:t>
      </w:r>
    </w:p>
    <w:bookmarkStart w:name="z62" w:id="9"/>
    <w:p>
      <w:pPr>
        <w:spacing w:after="0"/>
        <w:ind w:left="0"/>
        <w:jc w:val="left"/>
      </w:pPr>
      <w:r>
        <w:rPr>
          <w:rFonts w:ascii="Times New Roman"/>
          <w:b/>
          <w:i w:val="false"/>
          <w:color w:val="000000"/>
        </w:rPr>
        <w:t xml:space="preserve"> 2.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қызметті көрсету жөніндегі рәсімді (іс-қимылды) бастау үшін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тізбесі болып табылады.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 арқылы мемлекеттік қызметті көрсету үдерісінің құрамына кіретін әрбір рәсімнің (іс-қимылдың) мазмұны:</w:t>
      </w:r>
      <w:r>
        <w:br/>
      </w:r>
      <w:r>
        <w:rPr>
          <w:rFonts w:ascii="Times New Roman"/>
          <w:b w:val="false"/>
          <w:i w:val="false"/>
          <w:color w:val="000000"/>
          <w:sz w:val="28"/>
        </w:rPr>
        <w:t>
      жеке тұлға (бұдан әрі - көрсетілетін қызметті алушы) көрсетілетін қызметті берушіге құжаттар топтамасын тапсырған сәттен бастап өтініш қабылданады және тіркеледі (5 минуттан аспайды);</w:t>
      </w:r>
      <w:r>
        <w:br/>
      </w:r>
      <w:r>
        <w:rPr>
          <w:rFonts w:ascii="Times New Roman"/>
          <w:b w:val="false"/>
          <w:i w:val="false"/>
          <w:color w:val="000000"/>
          <w:sz w:val="28"/>
        </w:rPr>
        <w:t>
      көрсетілетін қызметті алушының өтінішін қарау және бекітілген халық тіркеліміне сәйкес осы көрсетілетін қызметті берушіде тіркеуде болуын тексеру (15 минуттан аспайды);</w:t>
      </w:r>
      <w:r>
        <w:br/>
      </w:r>
      <w:r>
        <w:rPr>
          <w:rFonts w:ascii="Times New Roman"/>
          <w:b w:val="false"/>
          <w:i w:val="false"/>
          <w:color w:val="000000"/>
          <w:sz w:val="28"/>
        </w:rPr>
        <w:t>
      көрсетілетін қызметті берушінің көрсетілетін қызметті алушыға қағаз түріндегі (еркін нысанда) тіркеу туралы анықтама (талон) беруі (10 минуттан аспайды).</w:t>
      </w:r>
      <w:r>
        <w:br/>
      </w:r>
      <w:r>
        <w:rPr>
          <w:rFonts w:ascii="Times New Roman"/>
          <w:b w:val="false"/>
          <w:i w:val="false"/>
          <w:color w:val="000000"/>
          <w:sz w:val="28"/>
        </w:rPr>
        <w:t>
      </w:t>
      </w:r>
      <w:r>
        <w:rPr>
          <w:rFonts w:ascii="Times New Roman"/>
          <w:b w:val="false"/>
          <w:i w:val="false"/>
          <w:color w:val="000000"/>
          <w:sz w:val="28"/>
        </w:rPr>
        <w:t xml:space="preserve">6. Мемлекеттік қызметті көрсету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қағаз түріндегі (еркін нысанда) тіркеу туралы анықтама (талон).</w:t>
      </w:r>
      <w:r>
        <w:br/>
      </w:r>
      <w:r>
        <w:rPr>
          <w:rFonts w:ascii="Times New Roman"/>
          <w:b w:val="false"/>
          <w:i w:val="false"/>
          <w:color w:val="000000"/>
          <w:sz w:val="28"/>
        </w:rPr>
        <w:t>
</w:t>
      </w:r>
    </w:p>
    <w:bookmarkStart w:name="z66" w:id="10"/>
    <w:p>
      <w:pPr>
        <w:spacing w:after="0"/>
        <w:ind w:left="0"/>
        <w:jc w:val="left"/>
      </w:pPr>
      <w:r>
        <w:rPr>
          <w:rFonts w:ascii="Times New Roman"/>
          <w:b/>
          <w:i w:val="false"/>
          <w:color w:val="000000"/>
        </w:rPr>
        <w:t xml:space="preserve"> 3.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0"/>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медициналық тіркеуші.</w:t>
      </w:r>
      <w:r>
        <w:br/>
      </w:r>
      <w:r>
        <w:rPr>
          <w:rFonts w:ascii="Times New Roman"/>
          <w:b w:val="false"/>
          <w:i w:val="false"/>
          <w:color w:val="000000"/>
          <w:sz w:val="28"/>
        </w:rPr>
        <w:t>
      </w:t>
      </w:r>
      <w:r>
        <w:rPr>
          <w:rFonts w:ascii="Times New Roman"/>
          <w:b w:val="false"/>
          <w:i w:val="false"/>
          <w:color w:val="000000"/>
          <w:sz w:val="28"/>
        </w:rPr>
        <w:t xml:space="preserve">8. Медициналық-санитариялық көмек көрсететін медициналық ұйымға тіркеу кезінде әрбір іс-қимылдың орындалу мерзімі көрсетілген іс-қимылдың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және </w:t>
      </w:r>
      <w:r>
        <w:rPr>
          <w:rFonts w:ascii="Times New Roman"/>
          <w:b w:val="false"/>
          <w:i w:val="false"/>
          <w:color w:val="000000"/>
          <w:sz w:val="28"/>
        </w:rPr>
        <w:t>2-қосымшасында</w:t>
      </w:r>
      <w:r>
        <w:rPr>
          <w:rFonts w:ascii="Times New Roman"/>
          <w:b w:val="false"/>
          <w:i w:val="false"/>
          <w:color w:val="000000"/>
          <w:sz w:val="28"/>
        </w:rPr>
        <w:t xml:space="preserve"> блок-сызбада келтірілген.</w:t>
      </w:r>
      <w:r>
        <w:br/>
      </w:r>
      <w:r>
        <w:rPr>
          <w:rFonts w:ascii="Times New Roman"/>
          <w:b w:val="false"/>
          <w:i w:val="false"/>
          <w:color w:val="000000"/>
          <w:sz w:val="28"/>
        </w:rPr>
        <w:t>
</w:t>
      </w:r>
    </w:p>
    <w:bookmarkStart w:name="z69" w:id="11"/>
    <w:p>
      <w:pPr>
        <w:spacing w:after="0"/>
        <w:ind w:left="0"/>
        <w:jc w:val="left"/>
      </w:pPr>
      <w:r>
        <w:rPr>
          <w:rFonts w:ascii="Times New Roman"/>
          <w:b/>
          <w:i w:val="false"/>
          <w:color w:val="000000"/>
        </w:rPr>
        <w:t xml:space="preserve"> 4. Мемлекеттік қызмет көрсету үдерісінде халыққа қызмет</w:t>
      </w:r>
      <w:r>
        <w:br/>
      </w:r>
      <w:r>
        <w:rPr>
          <w:rFonts w:ascii="Times New Roman"/>
          <w:b/>
          <w:i w:val="false"/>
          <w:color w:val="000000"/>
        </w:rPr>
        <w:t>көрсету орталығымен және (немесе) өзге де көрсетілетін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11"/>
    <w:p>
      <w:pPr>
        <w:spacing w:after="0"/>
        <w:ind w:left="0"/>
        <w:jc w:val="left"/>
      </w:pPr>
      <w:r>
        <w:rPr>
          <w:rFonts w:ascii="Times New Roman"/>
          <w:b w:val="false"/>
          <w:i w:val="false"/>
          <w:color w:val="000000"/>
          <w:sz w:val="28"/>
        </w:rPr>
        <w:t>      </w:t>
      </w:r>
      <w:r>
        <w:rPr>
          <w:rFonts w:ascii="Times New Roman"/>
          <w:b w:val="false"/>
          <w:i w:val="false"/>
          <w:color w:val="000000"/>
          <w:sz w:val="28"/>
        </w:rPr>
        <w:t>9. Мемлекеттік көрсетілетін қызмет "Халыққа қызмет көрсету орталығы" шаруашылық жүргізу құқығындағы республикалық мемлекеттік кәсіпорнының Павлодар облысы бойынша филиалы арқылы көрсетілмейді.</w:t>
      </w:r>
      <w:r>
        <w:br/>
      </w:r>
      <w:r>
        <w:rPr>
          <w:rFonts w:ascii="Times New Roman"/>
          <w:b w:val="false"/>
          <w:i w:val="false"/>
          <w:color w:val="000000"/>
          <w:sz w:val="28"/>
        </w:rPr>
        <w:t>
      </w:t>
      </w:r>
      <w:r>
        <w:rPr>
          <w:rFonts w:ascii="Times New Roman"/>
          <w:b w:val="false"/>
          <w:i w:val="false"/>
          <w:color w:val="000000"/>
          <w:sz w:val="28"/>
        </w:rPr>
        <w:t>10. Электрондық форматта мемлекеттік көрсетілетін қызмет порталға жүгінген күні көрсетіледі.</w:t>
      </w:r>
      <w:r>
        <w:br/>
      </w:r>
      <w:r>
        <w:rPr>
          <w:rFonts w:ascii="Times New Roman"/>
          <w:b w:val="false"/>
          <w:i w:val="false"/>
          <w:color w:val="000000"/>
          <w:sz w:val="28"/>
        </w:rPr>
        <w:t>
      </w:t>
      </w:r>
      <w:r>
        <w:rPr>
          <w:rFonts w:ascii="Times New Roman"/>
          <w:b w:val="false"/>
          <w:i w:val="false"/>
          <w:color w:val="000000"/>
          <w:sz w:val="28"/>
        </w:rPr>
        <w:t>11. Порталы арқылы мемлекеттік қызмет көрсету кезінде өтініш берудің және көрсетілетін қызметті беруші мен көрсетілетін қызметті алушы арасындағы рәсімнің (іс-қимылдың) реттілігін сипаттау:</w:t>
      </w:r>
      <w:r>
        <w:br/>
      </w:r>
      <w:r>
        <w:rPr>
          <w:rFonts w:ascii="Times New Roman"/>
          <w:b w:val="false"/>
          <w:i w:val="false"/>
          <w:color w:val="000000"/>
          <w:sz w:val="28"/>
        </w:rPr>
        <w:t>
      1) көрсетілетін қызметті алушы "электрондық үкімет" порталында тіркелуді (бұдан әрі – ЭҮП) жеке сәйкестендіру нөмірі (бұдан әрі – ЖСН) және парольдің көмегімен іске асырады (ЭҮП-да тіркелмеген алушылар үшін іске асырылады);</w:t>
      </w:r>
      <w:r>
        <w:br/>
      </w:r>
      <w:r>
        <w:rPr>
          <w:rFonts w:ascii="Times New Roman"/>
          <w:b w:val="false"/>
          <w:i w:val="false"/>
          <w:color w:val="000000"/>
          <w:sz w:val="28"/>
        </w:rPr>
        <w:t>
      2) 1-үдеріс – көрсетілетін қызметті алу үшін көрсетілетін қызметті алушының ЭҮП-те ЖСН мен парольді енгізуі (авторизациялау үдерісі);</w:t>
      </w:r>
      <w:r>
        <w:br/>
      </w:r>
      <w:r>
        <w:rPr>
          <w:rFonts w:ascii="Times New Roman"/>
          <w:b w:val="false"/>
          <w:i w:val="false"/>
          <w:color w:val="000000"/>
          <w:sz w:val="28"/>
        </w:rPr>
        <w:t>
      3) 1-шарт –ЖСН және пароль арқылы тіркелген көрсетілетін қызметті беруші туралы деректердің түпнұсқалығын ЭҮП-те тексеруі;</w:t>
      </w:r>
      <w:r>
        <w:br/>
      </w:r>
      <w:r>
        <w:rPr>
          <w:rFonts w:ascii="Times New Roman"/>
          <w:b w:val="false"/>
          <w:i w:val="false"/>
          <w:color w:val="000000"/>
          <w:sz w:val="28"/>
        </w:rPr>
        <w:t>
      4) 2-үдеріс – көрсетілетін қызметті берушінің деректерінде бұзушылықтардың болуына байланысты авторизациялаудан бас тарту туралы хабарламаны ЭҮП-да қалыптастыруы;</w:t>
      </w:r>
      <w:r>
        <w:br/>
      </w:r>
      <w:r>
        <w:rPr>
          <w:rFonts w:ascii="Times New Roman"/>
          <w:b w:val="false"/>
          <w:i w:val="false"/>
          <w:color w:val="000000"/>
          <w:sz w:val="28"/>
        </w:rPr>
        <w:t>
      5) 3-үдеріс – көрсетілетін қызметті берушінің осы регламентте көрсетілген қызметті таңдауы, қызмет көрсету үшін сұрау салу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сондай-ақ сұрау салуды куәландыру (қол қою) үшін көрсетілетін қызметті алушының ЭЦҚ-ның тіркеу куәлігін таңдауы;</w:t>
      </w:r>
      <w:r>
        <w:br/>
      </w:r>
      <w:r>
        <w:rPr>
          <w:rFonts w:ascii="Times New Roman"/>
          <w:b w:val="false"/>
          <w:i w:val="false"/>
          <w:color w:val="000000"/>
          <w:sz w:val="28"/>
        </w:rPr>
        <w:t>
      6) 2-шарт - ЭҮП-те ЭЦҚ тіркеу куәлігінің әрекет ету мерзімін және қайтарып алынған (күші жойылған) тіркеу куәліктерінің тізімінде болмауын, сондай-ақ сәйкестендіру деректеріне сәйкес келуін тексеру (сұрау салуда көрсетілген ЖСН және ЭЦҚ тіркеу куәлігінде көрсетілген ЖСН арасындағы);</w:t>
      </w:r>
      <w:r>
        <w:br/>
      </w:r>
      <w:r>
        <w:rPr>
          <w:rFonts w:ascii="Times New Roman"/>
          <w:b w:val="false"/>
          <w:i w:val="false"/>
          <w:color w:val="000000"/>
          <w:sz w:val="28"/>
        </w:rPr>
        <w:t>
      7) 4-үдеріс – көрсетілетін қызметті алушының ЭЦҚ түпнұсқалығының расталмауына байланысты сұрау салынатын қызметті көрсетуден бас тарту туралы хабарламаны қалыптастыру;</w:t>
      </w:r>
      <w:r>
        <w:br/>
      </w:r>
      <w:r>
        <w:rPr>
          <w:rFonts w:ascii="Times New Roman"/>
          <w:b w:val="false"/>
          <w:i w:val="false"/>
          <w:color w:val="000000"/>
          <w:sz w:val="28"/>
        </w:rPr>
        <w:t>
      8) 5- үдеріс – қызмет көрсету үшін сұрау салудың толтырылған нысанын көрсетілетін қызметті алушының ЭЦҚ арқылы куәландыру және көрсетілетін қызметті беруші өңдеу үшін көрсетілетін қызметті берушінің ЭҮП арқылы электрондық құжатты (сұрау салуды) жіберу;</w:t>
      </w:r>
      <w:r>
        <w:br/>
      </w:r>
      <w:r>
        <w:rPr>
          <w:rFonts w:ascii="Times New Roman"/>
          <w:b w:val="false"/>
          <w:i w:val="false"/>
          <w:color w:val="000000"/>
          <w:sz w:val="28"/>
        </w:rPr>
        <w:t>
      9) 6-үдеріс – қызмет берушінің ЭҮП электрондық құжаттарын тіркеу;</w:t>
      </w:r>
      <w:r>
        <w:br/>
      </w:r>
      <w:r>
        <w:rPr>
          <w:rFonts w:ascii="Times New Roman"/>
          <w:b w:val="false"/>
          <w:i w:val="false"/>
          <w:color w:val="000000"/>
          <w:sz w:val="28"/>
        </w:rPr>
        <w:t>
      10) 3-шарт - электрондық құжаттың (сұрау салу) қызмет көрсету негіздеріне сәйкестігін қызмет берушінің тексеруі (өңдеу);</w:t>
      </w:r>
      <w:r>
        <w:br/>
      </w:r>
      <w:r>
        <w:rPr>
          <w:rFonts w:ascii="Times New Roman"/>
          <w:b w:val="false"/>
          <w:i w:val="false"/>
          <w:color w:val="000000"/>
          <w:sz w:val="28"/>
        </w:rPr>
        <w:t>
      11) 7-үдеріс - бұзушылықтардың болуына байланысты сұрау салынатын қызметті көрсетуден бас тарту туралы хабарламаны қалыптастыру;</w:t>
      </w:r>
      <w:r>
        <w:br/>
      </w:r>
      <w:r>
        <w:rPr>
          <w:rFonts w:ascii="Times New Roman"/>
          <w:b w:val="false"/>
          <w:i w:val="false"/>
          <w:color w:val="000000"/>
          <w:sz w:val="28"/>
        </w:rPr>
        <w:t>
      12) 8-үдеріс-көрсетілетін қызметті берушінің ЭҮП–де қалыптастырылған қызмет көрсету нәтижесін (электрондық құжат нысанына бекіту туралы анықтама (талон) беруі) көрсетілетін қызметті алушының алуы. Электрондық құжат көрсетілетін қызметті берушінің лауазымды адамының ЭЦҚ-сын пайдалану арқылы қалыптастырылады.</w:t>
      </w:r>
      <w:r>
        <w:br/>
      </w:r>
      <w:r>
        <w:rPr>
          <w:rFonts w:ascii="Times New Roman"/>
          <w:b w:val="false"/>
          <w:i w:val="false"/>
          <w:color w:val="000000"/>
          <w:sz w:val="28"/>
        </w:rPr>
        <w:t xml:space="preserve">
      Портал арқылы мемлекеттік қызмет көрсету кезінде қатыстырылған ақпараттық жүйелердің функционалдық өзара іс-қимылы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11. Мемлекеттік қызметті көрсету нәтижесі:</w:t>
      </w:r>
      <w:r>
        <w:br/>
      </w:r>
      <w:r>
        <w:rPr>
          <w:rFonts w:ascii="Times New Roman"/>
          <w:b w:val="false"/>
          <w:i w:val="false"/>
          <w:color w:val="000000"/>
          <w:sz w:val="28"/>
        </w:rPr>
        <w:t xml:space="preserve">
      порталға электрондық форматта жүгінген кезде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көрсетілетін қызметті берушінің ЭЦҚ қойылған электрондық нысанда тіркеу туралы анықтама (талон).</w:t>
      </w:r>
      <w:r>
        <w:br/>
      </w:r>
      <w:r>
        <w:rPr>
          <w:rFonts w:ascii="Times New Roman"/>
          <w:b w:val="false"/>
          <w:i w:val="false"/>
          <w:color w:val="000000"/>
          <w:sz w:val="28"/>
        </w:rPr>
        <w:t>
      </w:t>
      </w:r>
      <w:r>
        <w:rPr>
          <w:rFonts w:ascii="Times New Roman"/>
          <w:b w:val="false"/>
          <w:i w:val="false"/>
          <w:color w:val="000000"/>
          <w:sz w:val="28"/>
        </w:rPr>
        <w:t xml:space="preserve">13.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үдерісінде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4-бөлім 13-тармақпен толықтырылды - Павлодар облыстық әкімдігінің 26.08.2014 </w:t>
      </w:r>
      <w:r>
        <w:rPr>
          <w:rFonts w:ascii="Times New Roman"/>
          <w:b w:val="false"/>
          <w:i w:val="false"/>
          <w:color w:val="ff0000"/>
          <w:sz w:val="28"/>
        </w:rPr>
        <w:t>№ 282/8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w:t>
            </w:r>
            <w:r>
              <w:br/>
            </w:r>
            <w:r>
              <w:rPr>
                <w:rFonts w:ascii="Times New Roman"/>
                <w:b w:val="false"/>
                <w:i w:val="false"/>
                <w:color w:val="000000"/>
                <w:sz w:val="20"/>
              </w:rPr>
              <w:t>алғашқы көмек</w:t>
            </w:r>
            <w:r>
              <w:br/>
            </w:r>
            <w:r>
              <w:rPr>
                <w:rFonts w:ascii="Times New Roman"/>
                <w:b w:val="false"/>
                <w:i w:val="false"/>
                <w:color w:val="000000"/>
                <w:sz w:val="20"/>
              </w:rPr>
              <w:t>көрсететін медициналық ұйымға</w:t>
            </w:r>
            <w:r>
              <w:br/>
            </w:r>
            <w:r>
              <w:rPr>
                <w:rFonts w:ascii="Times New Roman"/>
                <w:b w:val="false"/>
                <w:i w:val="false"/>
                <w:color w:val="000000"/>
                <w:sz w:val="20"/>
              </w:rPr>
              <w:t>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7"/>
        <w:gridCol w:w="4856"/>
        <w:gridCol w:w="2183"/>
        <w:gridCol w:w="2184"/>
        <w:gridCol w:w="2180"/>
      </w:tblGrid>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үдерістің (жұмыс барысының) әрекеттері</w:t>
            </w:r>
            <w:r>
              <w:br/>
            </w:r>
            <w:r>
              <w:rPr>
                <w:rFonts w:ascii="Times New Roman"/>
                <w:b w:val="false"/>
                <w:i w:val="false"/>
                <w:color w:val="000000"/>
                <w:sz w:val="20"/>
              </w:rPr>
              <w:t>
</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w:t>
            </w:r>
            <w:r>
              <w:br/>
            </w:r>
            <w:r>
              <w:rPr>
                <w:rFonts w:ascii="Times New Roman"/>
                <w:b w:val="false"/>
                <w:i w:val="false"/>
                <w:color w:val="000000"/>
                <w:sz w:val="20"/>
              </w:rPr>
              <w:t>
</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бөлімшенің атауы</w:t>
            </w:r>
            <w:r>
              <w:br/>
            </w:r>
            <w:r>
              <w:rPr>
                <w:rFonts w:ascii="Times New Roman"/>
                <w:b w:val="false"/>
                <w:i w:val="false"/>
                <w:color w:val="000000"/>
                <w:sz w:val="20"/>
              </w:rPr>
              <w:t>
</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Медициналық тіркеуші</w:t>
            </w:r>
            <w:r>
              <w:br/>
            </w:r>
            <w:r>
              <w:rPr>
                <w:rFonts w:ascii="Times New Roman"/>
                <w:b w:val="false"/>
                <w:i w:val="false"/>
                <w:color w:val="000000"/>
                <w:sz w:val="20"/>
              </w:rPr>
              <w:t>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Медициналық тіркеуші</w:t>
            </w:r>
            <w:r>
              <w:br/>
            </w:r>
            <w:r>
              <w:rPr>
                <w:rFonts w:ascii="Times New Roman"/>
                <w:b w:val="false"/>
                <w:i w:val="false"/>
                <w:color w:val="000000"/>
                <w:sz w:val="20"/>
              </w:rPr>
              <w:t>
</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Медициналық тіркеуші</w:t>
            </w:r>
            <w:r>
              <w:br/>
            </w:r>
            <w:r>
              <w:rPr>
                <w:rFonts w:ascii="Times New Roman"/>
                <w:b w:val="false"/>
                <w:i w:val="false"/>
                <w:color w:val="000000"/>
                <w:sz w:val="20"/>
              </w:rPr>
              <w:t>
</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олардың сипаттамасы</w:t>
            </w:r>
            <w:r>
              <w:br/>
            </w:r>
            <w:r>
              <w:rPr>
                <w:rFonts w:ascii="Times New Roman"/>
                <w:b w:val="false"/>
                <w:i w:val="false"/>
                <w:color w:val="000000"/>
                <w:sz w:val="20"/>
              </w:rPr>
              <w:t>
</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өтінішін қабылдау, тіркеу</w:t>
            </w:r>
            <w:r>
              <w:br/>
            </w:r>
            <w:r>
              <w:rPr>
                <w:rFonts w:ascii="Times New Roman"/>
                <w:b w:val="false"/>
                <w:i w:val="false"/>
                <w:color w:val="000000"/>
                <w:sz w:val="20"/>
              </w:rPr>
              <w:t>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 берушіде тіркеуде болуын тексеру</w:t>
            </w:r>
            <w:r>
              <w:br/>
            </w:r>
            <w:r>
              <w:rPr>
                <w:rFonts w:ascii="Times New Roman"/>
                <w:b w:val="false"/>
                <w:i w:val="false"/>
                <w:color w:val="000000"/>
                <w:sz w:val="20"/>
              </w:rPr>
              <w:t>
</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 (талон) беруге дайындық</w:t>
            </w:r>
            <w:r>
              <w:br/>
            </w:r>
            <w:r>
              <w:rPr>
                <w:rFonts w:ascii="Times New Roman"/>
                <w:b w:val="false"/>
                <w:i w:val="false"/>
                <w:color w:val="000000"/>
                <w:sz w:val="20"/>
              </w:rPr>
              <w:t>
</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(дәрігердің қабылдауына жазылу)</w:t>
            </w:r>
            <w:r>
              <w:br/>
            </w:r>
            <w:r>
              <w:rPr>
                <w:rFonts w:ascii="Times New Roman"/>
                <w:b w:val="false"/>
                <w:i w:val="false"/>
                <w:color w:val="000000"/>
                <w:sz w:val="20"/>
              </w:rPr>
              <w:t>
</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өтінішін тіркеу журналына жазу</w:t>
            </w:r>
            <w:r>
              <w:br/>
            </w:r>
            <w:r>
              <w:rPr>
                <w:rFonts w:ascii="Times New Roman"/>
                <w:b w:val="false"/>
                <w:i w:val="false"/>
                <w:color w:val="000000"/>
                <w:sz w:val="20"/>
              </w:rPr>
              <w:t>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өтінішін жауапты орындаушыға беру</w:t>
            </w:r>
            <w:r>
              <w:br/>
            </w:r>
            <w:r>
              <w:rPr>
                <w:rFonts w:ascii="Times New Roman"/>
                <w:b w:val="false"/>
                <w:i w:val="false"/>
                <w:color w:val="000000"/>
                <w:sz w:val="20"/>
              </w:rPr>
              <w:t>
</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(талон) беру</w:t>
            </w:r>
            <w:r>
              <w:br/>
            </w:r>
            <w:r>
              <w:rPr>
                <w:rFonts w:ascii="Times New Roman"/>
                <w:b w:val="false"/>
                <w:i w:val="false"/>
                <w:color w:val="000000"/>
                <w:sz w:val="20"/>
              </w:rPr>
              <w:t>
</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минуттан аспайды</w:t>
            </w:r>
            <w:r>
              <w:br/>
            </w:r>
            <w:r>
              <w:rPr>
                <w:rFonts w:ascii="Times New Roman"/>
                <w:b w:val="false"/>
                <w:i w:val="false"/>
                <w:color w:val="000000"/>
                <w:sz w:val="20"/>
              </w:rPr>
              <w:t>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күнінен аспайды</w:t>
            </w:r>
            <w:r>
              <w:br/>
            </w:r>
            <w:r>
              <w:rPr>
                <w:rFonts w:ascii="Times New Roman"/>
                <w:b w:val="false"/>
                <w:i w:val="false"/>
                <w:color w:val="000000"/>
                <w:sz w:val="20"/>
              </w:rPr>
              <w:t>
</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күнінен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w:t>
            </w:r>
            <w:r>
              <w:br/>
            </w:r>
            <w:r>
              <w:rPr>
                <w:rFonts w:ascii="Times New Roman"/>
                <w:b w:val="false"/>
                <w:i w:val="false"/>
                <w:color w:val="000000"/>
                <w:sz w:val="20"/>
              </w:rPr>
              <w:t>алғашқы көмек</w:t>
            </w:r>
            <w:r>
              <w:br/>
            </w:r>
            <w:r>
              <w:rPr>
                <w:rFonts w:ascii="Times New Roman"/>
                <w:b w:val="false"/>
                <w:i w:val="false"/>
                <w:color w:val="000000"/>
                <w:sz w:val="20"/>
              </w:rPr>
              <w:t>көрсететін медициналық ұйымға</w:t>
            </w:r>
            <w:r>
              <w:br/>
            </w:r>
            <w:r>
              <w:rPr>
                <w:rFonts w:ascii="Times New Roman"/>
                <w:b w:val="false"/>
                <w:i w:val="false"/>
                <w:color w:val="000000"/>
                <w:sz w:val="20"/>
              </w:rPr>
              <w:t>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r>
        <w:br/>
      </w:r>
      <w:r>
        <w:rPr>
          <w:rFonts w:ascii="Times New Roman"/>
          <w:b/>
          <w:i w:val="false"/>
          <w:color w:val="000000"/>
        </w:rPr>
        <w:t>блок–сызба</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4643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4643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w:t>
            </w:r>
            <w:r>
              <w:br/>
            </w:r>
            <w:r>
              <w:rPr>
                <w:rFonts w:ascii="Times New Roman"/>
                <w:b w:val="false"/>
                <w:i w:val="false"/>
                <w:color w:val="000000"/>
                <w:sz w:val="20"/>
              </w:rPr>
              <w:t>алғашқы көмек</w:t>
            </w:r>
            <w:r>
              <w:br/>
            </w:r>
            <w:r>
              <w:rPr>
                <w:rFonts w:ascii="Times New Roman"/>
                <w:b w:val="false"/>
                <w:i w:val="false"/>
                <w:color w:val="000000"/>
                <w:sz w:val="20"/>
              </w:rPr>
              <w:t>көрсететін медициналық ұйымға</w:t>
            </w:r>
            <w:r>
              <w:br/>
            </w:r>
            <w:r>
              <w:rPr>
                <w:rFonts w:ascii="Times New Roman"/>
                <w:b w:val="false"/>
                <w:i w:val="false"/>
                <w:color w:val="000000"/>
                <w:sz w:val="20"/>
              </w:rPr>
              <w:t>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Көрсетілетін қызметті берушілермен өзара іс-қимыл тәртібін,</w:t>
      </w:r>
      <w:r>
        <w:br/>
      </w:r>
      <w:r>
        <w:rPr>
          <w:rFonts w:ascii="Times New Roman"/>
          <w:b/>
          <w:i w:val="false"/>
          <w:color w:val="000000"/>
        </w:rPr>
        <w:t>сондай-ақ мемлекеттік қызмет көрсету үдерісінде ақпараттық</w:t>
      </w:r>
      <w:r>
        <w:br/>
      </w:r>
      <w:r>
        <w:rPr>
          <w:rFonts w:ascii="Times New Roman"/>
          <w:b/>
          <w:i w:val="false"/>
          <w:color w:val="000000"/>
        </w:rPr>
        <w:t>жүйелерді пайдалану тәртібін сипаттау</w:t>
      </w:r>
      <w:r>
        <w:br/>
      </w:r>
      <w:r>
        <w:rPr>
          <w:rFonts w:ascii="Times New Roman"/>
          <w:b/>
          <w:i w:val="false"/>
          <w:color w:val="000000"/>
        </w:rPr>
        <w:t xml:space="preserve">диаграмма </w:t>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3020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5151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5151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w:t>
            </w:r>
            <w:r>
              <w:br/>
            </w:r>
            <w:r>
              <w:rPr>
                <w:rFonts w:ascii="Times New Roman"/>
                <w:b w:val="false"/>
                <w:i w:val="false"/>
                <w:color w:val="000000"/>
                <w:sz w:val="20"/>
              </w:rPr>
              <w:t>алғашқы</w:t>
            </w:r>
            <w:r>
              <w:br/>
            </w:r>
            <w:r>
              <w:rPr>
                <w:rFonts w:ascii="Times New Roman"/>
                <w:b w:val="false"/>
                <w:i w:val="false"/>
                <w:color w:val="000000"/>
                <w:sz w:val="20"/>
              </w:rPr>
              <w:t>көмек көрсететін медициналық</w:t>
            </w:r>
            <w:r>
              <w:br/>
            </w:r>
            <w:r>
              <w:rPr>
                <w:rFonts w:ascii="Times New Roman"/>
                <w:b w:val="false"/>
                <w:i w:val="false"/>
                <w:color w:val="000000"/>
                <w:sz w:val="20"/>
              </w:rPr>
              <w:t>ұйымға тіркеу"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"Медициналық-санитариялық алғашқы көмек көрсететін</w:t>
      </w:r>
      <w:r>
        <w:br/>
      </w:r>
      <w:r>
        <w:rPr>
          <w:rFonts w:ascii="Times New Roman"/>
          <w:b/>
          <w:i w:val="false"/>
          <w:color w:val="000000"/>
        </w:rPr>
        <w:t>медициналық ұйымға тіркеу" мемлекеттік қызмет</w:t>
      </w:r>
      <w:r>
        <w:br/>
      </w:r>
      <w:r>
        <w:rPr>
          <w:rFonts w:ascii="Times New Roman"/>
          <w:b/>
          <w:i w:val="false"/>
          <w:color w:val="000000"/>
        </w:rPr>
        <w:t>көрсетудің бизнес-процестерінің анықтамалығы</w:t>
      </w:r>
    </w:p>
    <w:p>
      <w:pPr>
        <w:spacing w:after="0"/>
        <w:ind w:left="0"/>
        <w:jc w:val="left"/>
      </w:pPr>
      <w:r>
        <w:rPr>
          <w:rFonts w:ascii="Times New Roman"/>
          <w:b w:val="false"/>
          <w:i w:val="false"/>
          <w:color w:val="ff0000"/>
          <w:sz w:val="28"/>
        </w:rPr>
        <w:t xml:space="preserve">      Ескерту. Регламент 4-қосымшамен толықтырылды - Павлодар облыстық әкімдігінің 26.08.2014 </w:t>
      </w:r>
      <w:r>
        <w:rPr>
          <w:rFonts w:ascii="Times New Roman"/>
          <w:b w:val="false"/>
          <w:i w:val="false"/>
          <w:color w:val="ff0000"/>
          <w:sz w:val="28"/>
        </w:rPr>
        <w:t>№ 282/8</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4704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6073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6073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06 мамырдағы</w:t>
            </w:r>
            <w:r>
              <w:br/>
            </w:r>
            <w:r>
              <w:rPr>
                <w:rFonts w:ascii="Times New Roman"/>
                <w:b w:val="false"/>
                <w:i w:val="false"/>
                <w:color w:val="000000"/>
                <w:sz w:val="20"/>
              </w:rPr>
              <w:t>№ 149/5 қаулысымен</w:t>
            </w:r>
            <w:r>
              <w:br/>
            </w:r>
            <w:r>
              <w:rPr>
                <w:rFonts w:ascii="Times New Roman"/>
                <w:b w:val="false"/>
                <w:i w:val="false"/>
                <w:color w:val="000000"/>
                <w:sz w:val="20"/>
              </w:rPr>
              <w:t>бекітілді</w:t>
            </w:r>
          </w:p>
        </w:tc>
      </w:tr>
    </w:tbl>
    <w:bookmarkStart w:name="z78" w:id="12"/>
    <w:p>
      <w:pPr>
        <w:spacing w:after="0"/>
        <w:ind w:left="0"/>
        <w:jc w:val="left"/>
      </w:pPr>
      <w:r>
        <w:rPr>
          <w:rFonts w:ascii="Times New Roman"/>
          <w:b/>
          <w:i w:val="false"/>
          <w:color w:val="000000"/>
        </w:rPr>
        <w:t xml:space="preserve"> "Наркологиялық диспансерден анықтама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12"/>
    <w:p>
      <w:pPr>
        <w:spacing w:after="0"/>
        <w:ind w:left="0"/>
        <w:jc w:val="left"/>
      </w:pPr>
      <w:r>
        <w:rPr>
          <w:rFonts w:ascii="Times New Roman"/>
          <w:b w:val="false"/>
          <w:i w:val="false"/>
          <w:color w:val="000000"/>
          <w:sz w:val="28"/>
        </w:rPr>
        <w:t>      </w:t>
      </w:r>
      <w:r>
        <w:rPr>
          <w:rFonts w:ascii="Times New Roman"/>
          <w:b w:val="false"/>
          <w:i w:val="false"/>
          <w:color w:val="000000"/>
          <w:sz w:val="28"/>
        </w:rPr>
        <w:t>1. "Наркологиялық диспансерден анықтама беру" мемлекеттік көрсетілетін қызметін (бұдан әрі – мемлекеттік көрсетілетін қызмет) штат кестесі бойынша нарколог-дәрігер көзделген медициналық ұйымдар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 нәтижесі - нарколог-дәрігер мен анықтаманы берген медициналық тіркеуші қол қойған және дәрігер мен көрсетілетін қызметті берушінің мөрімен Қазақстан Республикасы Үкіметінің 2014 жылғы 20 наурыздағы "Денсаулық сақтау саласындағы мемлекеттік көрсетілетін қызметтер стандарттарын бекіту туралы" № 253 </w:t>
      </w:r>
      <w:r>
        <w:rPr>
          <w:rFonts w:ascii="Times New Roman"/>
          <w:b w:val="false"/>
          <w:i w:val="false"/>
          <w:color w:val="000000"/>
          <w:sz w:val="28"/>
        </w:rPr>
        <w:t>қаулысымен</w:t>
      </w:r>
      <w:r>
        <w:rPr>
          <w:rFonts w:ascii="Times New Roman"/>
          <w:b w:val="false"/>
          <w:i w:val="false"/>
          <w:color w:val="000000"/>
          <w:sz w:val="28"/>
        </w:rPr>
        <w:t xml:space="preserve"> бекітілген "Наркологиялық диспансерден анықтама беру" мемлекеттік көрсетілетін қызмет стандартына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 тіркеу журналында анықтаманы тіркей отырып, расталған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қағаз түріндегі наркологиялық диспансердің анықтамасы.</w:t>
      </w:r>
      <w:r>
        <w:br/>
      </w:r>
      <w:r>
        <w:rPr>
          <w:rFonts w:ascii="Times New Roman"/>
          <w:b w:val="false"/>
          <w:i w:val="false"/>
          <w:color w:val="000000"/>
          <w:sz w:val="28"/>
        </w:rPr>
        <w:t>
</w:t>
      </w:r>
    </w:p>
    <w:bookmarkStart w:name="z83" w:id="13"/>
    <w:p>
      <w:pPr>
        <w:spacing w:after="0"/>
        <w:ind w:left="0"/>
        <w:jc w:val="left"/>
      </w:pPr>
      <w:r>
        <w:rPr>
          <w:rFonts w:ascii="Times New Roman"/>
          <w:b/>
          <w:i w:val="false"/>
          <w:color w:val="000000"/>
        </w:rPr>
        <w:t xml:space="preserve"> 2.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қызметті көрсету жөніндегі рәсімді (іс-қимылды) бастау үшін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тізбесі болып табылады.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 арқылы мемлекеттік қызметті көрсету үдерісінің құрамына кіретін әрбір рәсімнің (іс-қимылдың) мазмұны:</w:t>
      </w:r>
      <w:r>
        <w:br/>
      </w:r>
      <w:r>
        <w:rPr>
          <w:rFonts w:ascii="Times New Roman"/>
          <w:b w:val="false"/>
          <w:i w:val="false"/>
          <w:color w:val="000000"/>
          <w:sz w:val="28"/>
        </w:rPr>
        <w:t>
      көрсетілетін қызметті алушы көрсетілетін қызметті берушіге құжаттар топтамасын тапсырған сәттен бастап өтініш қабылданады және тіркеледі (10 минуттан аспайды);</w:t>
      </w:r>
      <w:r>
        <w:br/>
      </w:r>
      <w:r>
        <w:rPr>
          <w:rFonts w:ascii="Times New Roman"/>
          <w:b w:val="false"/>
          <w:i w:val="false"/>
          <w:color w:val="000000"/>
          <w:sz w:val="28"/>
        </w:rPr>
        <w:t>
      көрсетілетін қызметті алушыны тестілеуден және әңгімелесуден өткізу (100 минуттан аспайды);</w:t>
      </w:r>
      <w:r>
        <w:br/>
      </w:r>
      <w:r>
        <w:rPr>
          <w:rFonts w:ascii="Times New Roman"/>
          <w:b w:val="false"/>
          <w:i w:val="false"/>
          <w:color w:val="000000"/>
          <w:sz w:val="28"/>
        </w:rPr>
        <w:t>
      көрсетілетін қызметті беруші көрсетілетін қызметті алушыға наркологиялық диспансерден бекітілген нысан бойынша қағаз түріндегі анықтаманы ұсынады (10 минуттан аспайды).</w:t>
      </w:r>
      <w:r>
        <w:br/>
      </w:r>
      <w:r>
        <w:rPr>
          <w:rFonts w:ascii="Times New Roman"/>
          <w:b w:val="false"/>
          <w:i w:val="false"/>
          <w:color w:val="000000"/>
          <w:sz w:val="28"/>
        </w:rPr>
        <w:t>
      </w:t>
      </w:r>
      <w:r>
        <w:rPr>
          <w:rFonts w:ascii="Times New Roman"/>
          <w:b w:val="false"/>
          <w:i w:val="false"/>
          <w:color w:val="000000"/>
          <w:sz w:val="28"/>
        </w:rPr>
        <w:t xml:space="preserve">6. Мемлекеттік көрсетілетін қызмет нәтижесі - нарколог-дәрігер мен анықтаманы берген медициналық тіркеуші қол қойған және дәрігер мен көрсетілетін қызметті берушінің мөрімен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 тіркеу журналында анықтаманы тіркей отырып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қағаз түріндегі наркологиялық диспансердің анықтамасы.</w:t>
      </w:r>
      <w:r>
        <w:br/>
      </w:r>
      <w:r>
        <w:rPr>
          <w:rFonts w:ascii="Times New Roman"/>
          <w:b w:val="false"/>
          <w:i w:val="false"/>
          <w:color w:val="000000"/>
          <w:sz w:val="28"/>
        </w:rPr>
        <w:t>
</w:t>
      </w:r>
    </w:p>
    <w:bookmarkStart w:name="z87" w:id="14"/>
    <w:p>
      <w:pPr>
        <w:spacing w:after="0"/>
        <w:ind w:left="0"/>
        <w:jc w:val="left"/>
      </w:pPr>
      <w:r>
        <w:rPr>
          <w:rFonts w:ascii="Times New Roman"/>
          <w:b/>
          <w:i w:val="false"/>
          <w:color w:val="000000"/>
        </w:rPr>
        <w:t xml:space="preserve"> 3.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4"/>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қызметті көрсету үдерісіне қатысатын көрсетілетін қызметті беруші құрылымдық бөлімшелерінің (қызметкерлерінің) тізбесі:</w:t>
      </w:r>
      <w:r>
        <w:br/>
      </w:r>
      <w:r>
        <w:rPr>
          <w:rFonts w:ascii="Times New Roman"/>
          <w:b w:val="false"/>
          <w:i w:val="false"/>
          <w:color w:val="000000"/>
          <w:sz w:val="28"/>
        </w:rPr>
        <w:t>
      нарколог-дәрігер;</w:t>
      </w:r>
      <w:r>
        <w:br/>
      </w:r>
      <w:r>
        <w:rPr>
          <w:rFonts w:ascii="Times New Roman"/>
          <w:b w:val="false"/>
          <w:i w:val="false"/>
          <w:color w:val="000000"/>
          <w:sz w:val="28"/>
        </w:rPr>
        <w:t>
      медициналық тіркеуші.</w:t>
      </w:r>
      <w:r>
        <w:br/>
      </w:r>
      <w:r>
        <w:rPr>
          <w:rFonts w:ascii="Times New Roman"/>
          <w:b w:val="false"/>
          <w:i w:val="false"/>
          <w:color w:val="000000"/>
          <w:sz w:val="28"/>
        </w:rPr>
        <w:t>
      </w:t>
      </w:r>
      <w:r>
        <w:rPr>
          <w:rFonts w:ascii="Times New Roman"/>
          <w:b w:val="false"/>
          <w:i w:val="false"/>
          <w:color w:val="000000"/>
          <w:sz w:val="28"/>
        </w:rPr>
        <w:t xml:space="preserve">8. Анықтама беру кезінде рәсімнің (іс-қимылдың) реттілігін сипаттау, әрбір іс-қимылды орындау мерзімін көрсете отырып,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және </w:t>
      </w:r>
      <w:r>
        <w:rPr>
          <w:rFonts w:ascii="Times New Roman"/>
          <w:b w:val="false"/>
          <w:i w:val="false"/>
          <w:color w:val="000000"/>
          <w:sz w:val="28"/>
        </w:rPr>
        <w:t>2-қосымшасының</w:t>
      </w:r>
      <w:r>
        <w:rPr>
          <w:rFonts w:ascii="Times New Roman"/>
          <w:b w:val="false"/>
          <w:i w:val="false"/>
          <w:color w:val="000000"/>
          <w:sz w:val="28"/>
        </w:rPr>
        <w:t xml:space="preserve"> блок-сызбасында көрсетілген.</w:t>
      </w:r>
      <w:r>
        <w:br/>
      </w:r>
      <w:r>
        <w:rPr>
          <w:rFonts w:ascii="Times New Roman"/>
          <w:b w:val="false"/>
          <w:i w:val="false"/>
          <w:color w:val="000000"/>
          <w:sz w:val="28"/>
        </w:rPr>
        <w:t xml:space="preserve">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8-тармаққа өзгерістер енгізілді - Павлодар облыстық әкімдігінің 03.11.2014 </w:t>
      </w:r>
      <w:r>
        <w:rPr>
          <w:rFonts w:ascii="Times New Roman"/>
          <w:b w:val="false"/>
          <w:i w:val="false"/>
          <w:color w:val="ff0000"/>
          <w:sz w:val="28"/>
        </w:rPr>
        <w:t>N 339/11</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p>
    <w:bookmarkStart w:name="z90" w:id="15"/>
    <w:p>
      <w:pPr>
        <w:spacing w:after="0"/>
        <w:ind w:left="0"/>
        <w:jc w:val="left"/>
      </w:pPr>
      <w:r>
        <w:rPr>
          <w:rFonts w:ascii="Times New Roman"/>
          <w:b/>
          <w:i w:val="false"/>
          <w:color w:val="000000"/>
        </w:rPr>
        <w:t xml:space="preserve"> 4. Мемлекеттік қызмет көрсету үдерісінде халыққа</w:t>
      </w:r>
      <w:r>
        <w:br/>
      </w:r>
      <w:r>
        <w:rPr>
          <w:rFonts w:ascii="Times New Roman"/>
          <w:b/>
          <w:i w:val="false"/>
          <w:color w:val="000000"/>
        </w:rPr>
        <w:t>қызмет көрсету орталығымен және (немесе) өзге</w:t>
      </w:r>
      <w:r>
        <w:br/>
      </w:r>
      <w:r>
        <w:rPr>
          <w:rFonts w:ascii="Times New Roman"/>
          <w:b/>
          <w:i w:val="false"/>
          <w:color w:val="000000"/>
        </w:rPr>
        <w:t>де көрсетілетін қызметті берушілермен өзара</w:t>
      </w:r>
      <w:r>
        <w:br/>
      </w:r>
      <w:r>
        <w:rPr>
          <w:rFonts w:ascii="Times New Roman"/>
          <w:b/>
          <w:i w:val="false"/>
          <w:color w:val="000000"/>
        </w:rPr>
        <w:t>іс-қимыл тәртібін, сондай-ақ ақпараттық</w:t>
      </w:r>
      <w:r>
        <w:br/>
      </w:r>
      <w:r>
        <w:rPr>
          <w:rFonts w:ascii="Times New Roman"/>
          <w:b/>
          <w:i w:val="false"/>
          <w:color w:val="000000"/>
        </w:rPr>
        <w:t>жүйелерді пайдалану тәртібін сипаттау</w:t>
      </w:r>
    </w:p>
    <w:bookmarkEnd w:id="15"/>
    <w:p>
      <w:pPr>
        <w:spacing w:after="0"/>
        <w:ind w:left="0"/>
        <w:jc w:val="left"/>
      </w:pPr>
      <w:r>
        <w:rPr>
          <w:rFonts w:ascii="Times New Roman"/>
          <w:b w:val="false"/>
          <w:i w:val="false"/>
          <w:color w:val="000000"/>
          <w:sz w:val="28"/>
        </w:rPr>
        <w:t>      </w:t>
      </w:r>
      <w:r>
        <w:rPr>
          <w:rFonts w:ascii="Times New Roman"/>
          <w:b w:val="false"/>
          <w:i w:val="false"/>
          <w:color w:val="000000"/>
          <w:sz w:val="28"/>
        </w:rPr>
        <w:t>9. Мемлекеттік көрсетілетін қызмет "Халыққа қызмет көрсету орталығы" шаруашылық жүргізу құқығындағы республикалық мемлекеттік кәсіпорнының Павлодар облысы бойынша филиалы арқылы көрсетілмейді.</w:t>
      </w:r>
      <w:r>
        <w:br/>
      </w:r>
      <w:r>
        <w:rPr>
          <w:rFonts w:ascii="Times New Roman"/>
          <w:b w:val="false"/>
          <w:i w:val="false"/>
          <w:color w:val="000000"/>
          <w:sz w:val="28"/>
        </w:rPr>
        <w:t>
      </w:t>
      </w:r>
      <w:r>
        <w:rPr>
          <w:rFonts w:ascii="Times New Roman"/>
          <w:b w:val="false"/>
          <w:i w:val="false"/>
          <w:color w:val="000000"/>
          <w:sz w:val="28"/>
        </w:rPr>
        <w:t>10. Мемлекеттік көрсетілетін қызмет www.egov.kz "электрондық үкімет" веб-порталы арқылы Қазақстан Республикасының бірыңғай ақпараттық денсаулық сақтау жүйесі шеңберінде көрсетілмейді.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"Наркологиялық диспансерден</w:t>
            </w:r>
            <w:r>
              <w:br/>
            </w:r>
            <w:r>
              <w:rPr>
                <w:rFonts w:ascii="Times New Roman"/>
                <w:b w:val="false"/>
                <w:i w:val="false"/>
                <w:color w:val="000000"/>
                <w:sz w:val="20"/>
              </w:rPr>
              <w:t>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регламентке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Құрылымдық бөлімшелердің іс-қимылын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1"/>
        <w:gridCol w:w="3463"/>
        <w:gridCol w:w="1707"/>
        <w:gridCol w:w="4725"/>
        <w:gridCol w:w="1704"/>
      </w:tblGrid>
      <w:tr>
        <w:trPr>
          <w:trHeight w:val="30" w:hRule="atLeast"/>
        </w:trPr>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үдерістің (жұмыс барысының) іс-қимылдары</w:t>
            </w:r>
            <w:r>
              <w:br/>
            </w:r>
            <w:r>
              <w:rPr>
                <w:rFonts w:ascii="Times New Roman"/>
                <w:b w:val="false"/>
                <w:i w:val="false"/>
                <w:color w:val="000000"/>
                <w:sz w:val="20"/>
              </w:rPr>
              <w:t>
</w:t>
            </w:r>
          </w:p>
        </w:tc>
      </w:tr>
      <w:tr>
        <w:trPr>
          <w:trHeight w:val="30" w:hRule="atLeast"/>
        </w:trPr>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w:t>
            </w:r>
            <w:r>
              <w:br/>
            </w:r>
            <w:r>
              <w:rPr>
                <w:rFonts w:ascii="Times New Roman"/>
                <w:b w:val="false"/>
                <w:i w:val="false"/>
                <w:color w:val="000000"/>
                <w:sz w:val="20"/>
              </w:rPr>
              <w:t>
</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бөлімшенің атауы</w:t>
            </w:r>
            <w:r>
              <w:br/>
            </w:r>
            <w:r>
              <w:rPr>
                <w:rFonts w:ascii="Times New Roman"/>
                <w:b w:val="false"/>
                <w:i w:val="false"/>
                <w:color w:val="000000"/>
                <w:sz w:val="20"/>
              </w:rPr>
              <w:t>
</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Медтіркеуші</w:t>
            </w:r>
            <w:r>
              <w:br/>
            </w:r>
            <w:r>
              <w:rPr>
                <w:rFonts w:ascii="Times New Roman"/>
                <w:b w:val="false"/>
                <w:i w:val="false"/>
                <w:color w:val="000000"/>
                <w:sz w:val="20"/>
              </w:rPr>
              <w:t>
</w:t>
            </w:r>
          </w:p>
        </w:tc>
        <w:tc>
          <w:tcPr>
            <w:tcW w:w="4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Нарколог дәрігер</w:t>
            </w:r>
            <w:r>
              <w:br/>
            </w: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Медтіркеуші</w:t>
            </w:r>
            <w:r>
              <w:br/>
            </w:r>
            <w:r>
              <w:rPr>
                <w:rFonts w:ascii="Times New Roman"/>
                <w:b w:val="false"/>
                <w:i w:val="false"/>
                <w:color w:val="000000"/>
                <w:sz w:val="20"/>
              </w:rPr>
              <w:t>
</w:t>
            </w:r>
          </w:p>
        </w:tc>
      </w:tr>
      <w:tr>
        <w:trPr>
          <w:trHeight w:val="30" w:hRule="atLeast"/>
        </w:trPr>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олардың сипаттамасы</w:t>
            </w:r>
            <w:r>
              <w:br/>
            </w:r>
            <w:r>
              <w:rPr>
                <w:rFonts w:ascii="Times New Roman"/>
                <w:b w:val="false"/>
                <w:i w:val="false"/>
                <w:color w:val="000000"/>
                <w:sz w:val="20"/>
              </w:rPr>
              <w:t>
</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Көрсетілген қызметті алушының өтінішін қабылдау, тіркеу</w:t>
            </w:r>
            <w:r>
              <w:br/>
            </w:r>
            <w:r>
              <w:rPr>
                <w:rFonts w:ascii="Times New Roman"/>
                <w:b w:val="false"/>
                <w:i w:val="false"/>
                <w:color w:val="000000"/>
                <w:sz w:val="20"/>
              </w:rPr>
              <w:t>
</w:t>
            </w:r>
          </w:p>
        </w:tc>
        <w:tc>
          <w:tcPr>
            <w:tcW w:w="4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Наркологиялық есепте тұрған тұлғаларды мәліметтер базасында тексеру, клиникалық қарау жүргізу, психикалық белсенді заттардың болуына биологиялық ортаны тестілеу</w:t>
            </w:r>
            <w:r>
              <w:br/>
            </w: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беруге дайындау</w:t>
            </w:r>
            <w:r>
              <w:br/>
            </w:r>
            <w:r>
              <w:rPr>
                <w:rFonts w:ascii="Times New Roman"/>
                <w:b w:val="false"/>
                <w:i w:val="false"/>
                <w:color w:val="000000"/>
                <w:sz w:val="20"/>
              </w:rPr>
              <w:t>
</w:t>
            </w:r>
          </w:p>
        </w:tc>
      </w:tr>
      <w:tr>
        <w:trPr>
          <w:trHeight w:val="30" w:hRule="atLeast"/>
        </w:trPr>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(наркологиялық диспансерден анықтама беру)</w:t>
            </w:r>
            <w:r>
              <w:br/>
            </w:r>
            <w:r>
              <w:rPr>
                <w:rFonts w:ascii="Times New Roman"/>
                <w:b w:val="false"/>
                <w:i w:val="false"/>
                <w:color w:val="000000"/>
                <w:sz w:val="20"/>
              </w:rPr>
              <w:t>
</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Көрсетілген қызметті алушының өтінішін тіркеу журналына жазу</w:t>
            </w:r>
            <w:r>
              <w:br/>
            </w:r>
            <w:r>
              <w:rPr>
                <w:rFonts w:ascii="Times New Roman"/>
                <w:b w:val="false"/>
                <w:i w:val="false"/>
                <w:color w:val="000000"/>
                <w:sz w:val="20"/>
              </w:rPr>
              <w:t>
</w:t>
            </w:r>
          </w:p>
        </w:tc>
        <w:tc>
          <w:tcPr>
            <w:tcW w:w="4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Анықтамада көрсетілетін қызметті алушының белгіленген диагнозын жазу, мөрмен растау</w:t>
            </w:r>
            <w:r>
              <w:br/>
            </w: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 беру</w:t>
            </w:r>
            <w:r>
              <w:br/>
            </w:r>
            <w:r>
              <w:rPr>
                <w:rFonts w:ascii="Times New Roman"/>
                <w:b w:val="false"/>
                <w:i w:val="false"/>
                <w:color w:val="000000"/>
                <w:sz w:val="20"/>
              </w:rPr>
              <w:t>
</w:t>
            </w:r>
          </w:p>
        </w:tc>
      </w:tr>
      <w:tr>
        <w:trPr>
          <w:trHeight w:val="30" w:hRule="atLeast"/>
        </w:trPr>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4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100 минуттан аспайды</w:t>
            </w:r>
            <w:r>
              <w:br/>
            </w: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сағаттан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"Наркологиялық диспансерден</w:t>
            </w:r>
            <w:r>
              <w:br/>
            </w:r>
            <w:r>
              <w:rPr>
                <w:rFonts w:ascii="Times New Roman"/>
                <w:b w:val="false"/>
                <w:i w:val="false"/>
                <w:color w:val="000000"/>
                <w:sz w:val="20"/>
              </w:rPr>
              <w:t>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регламентке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Блок-сызба</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4389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4389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"Наркологиялық диспансерден</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bookmarkStart w:name="z157" w:id="16"/>
    <w:p>
      <w:pPr>
        <w:spacing w:after="0"/>
        <w:ind w:left="0"/>
        <w:jc w:val="left"/>
      </w:pPr>
      <w:r>
        <w:rPr>
          <w:rFonts w:ascii="Times New Roman"/>
          <w:b/>
          <w:i w:val="false"/>
          <w:color w:val="000000"/>
        </w:rPr>
        <w:t xml:space="preserve"> "Наркологиялық диспансерден анықтама беру" мемлекеттік</w:t>
      </w:r>
      <w:r>
        <w:br/>
      </w:r>
      <w:r>
        <w:rPr>
          <w:rFonts w:ascii="Times New Roman"/>
          <w:b/>
          <w:i w:val="false"/>
          <w:color w:val="000000"/>
        </w:rPr>
        <w:t>қызметін көрсету бизнес-үдерістерінің анықтамалығы</w:t>
      </w:r>
    </w:p>
    <w:bookmarkEnd w:id="16"/>
    <w:p>
      <w:pPr>
        <w:spacing w:after="0"/>
        <w:ind w:left="0"/>
        <w:jc w:val="left"/>
      </w:pPr>
      <w:r>
        <w:rPr>
          <w:rFonts w:ascii="Times New Roman"/>
          <w:b w:val="false"/>
          <w:i w:val="false"/>
          <w:color w:val="ff0000"/>
          <w:sz w:val="28"/>
        </w:rPr>
        <w:t xml:space="preserve">      Ескерту. Регламент 3-қосымшамен толықтырылды - Павлодар облыстық әкімдігінің 03.11.2014 </w:t>
      </w:r>
      <w:r>
        <w:rPr>
          <w:rFonts w:ascii="Times New Roman"/>
          <w:b w:val="false"/>
          <w:i w:val="false"/>
          <w:color w:val="ff0000"/>
          <w:sz w:val="28"/>
        </w:rPr>
        <w:t>N 339/11</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949700"/>
                    </a:xfrm>
                    <a:prstGeom prst="rect">
                      <a:avLst/>
                    </a:prstGeom>
                  </pic:spPr>
                </pic:pic>
              </a:graphicData>
            </a:graphic>
          </wp:inline>
        </w:drawing>
      </w:r>
      <w:r>
        <w:br/>
      </w:r>
      <w:r>
        <w:rPr>
          <w:rFonts w:ascii="Times New Roman"/>
          <w:b w:val="false"/>
          <w:i w:val="false"/>
          <w:color w:val="000000"/>
          <w:sz w:val="28"/>
        </w:rPr>
        <w:t>
</w:t>
      </w:r>
    </w:p>
    <w:bookmarkStart w:name="z158" w:id="17"/>
    <w:p>
      <w:pPr>
        <w:spacing w:after="0"/>
        <w:ind w:left="0"/>
        <w:jc w:val="left"/>
      </w:pPr>
      <w:r>
        <w:rPr>
          <w:rFonts w:ascii="Times New Roman"/>
          <w:b/>
          <w:i w:val="false"/>
          <w:color w:val="000000"/>
        </w:rPr>
        <w:t xml:space="preserve"> Шартты белгілер:</w:t>
      </w:r>
    </w:p>
    <w:bookmarkEnd w:id="1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06 мамырдағы</w:t>
            </w:r>
            <w:r>
              <w:br/>
            </w:r>
            <w:r>
              <w:rPr>
                <w:rFonts w:ascii="Times New Roman"/>
                <w:b w:val="false"/>
                <w:i w:val="false"/>
                <w:color w:val="000000"/>
                <w:sz w:val="20"/>
              </w:rPr>
              <w:t>№ 149/5 қаулысымен</w:t>
            </w:r>
            <w:r>
              <w:br/>
            </w:r>
            <w:r>
              <w:rPr>
                <w:rFonts w:ascii="Times New Roman"/>
                <w:b w:val="false"/>
                <w:i w:val="false"/>
                <w:color w:val="000000"/>
                <w:sz w:val="20"/>
              </w:rPr>
              <w:t>бекітілді</w:t>
            </w:r>
          </w:p>
        </w:tc>
      </w:tr>
    </w:tbl>
    <w:bookmarkStart w:name="z96" w:id="18"/>
    <w:p>
      <w:pPr>
        <w:spacing w:after="0"/>
        <w:ind w:left="0"/>
        <w:jc w:val="left"/>
      </w:pPr>
      <w:r>
        <w:rPr>
          <w:rFonts w:ascii="Times New Roman"/>
          <w:b/>
          <w:i w:val="false"/>
          <w:color w:val="000000"/>
        </w:rPr>
        <w:t xml:space="preserve"> "Психоневрологиялық диспансерден анықтама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18"/>
    <w:p>
      <w:pPr>
        <w:spacing w:after="0"/>
        <w:ind w:left="0"/>
        <w:jc w:val="left"/>
      </w:pPr>
      <w:r>
        <w:rPr>
          <w:rFonts w:ascii="Times New Roman"/>
          <w:b w:val="false"/>
          <w:i w:val="false"/>
          <w:color w:val="000000"/>
          <w:sz w:val="28"/>
        </w:rPr>
        <w:t>      </w:t>
      </w:r>
      <w:r>
        <w:rPr>
          <w:rFonts w:ascii="Times New Roman"/>
          <w:b w:val="false"/>
          <w:i w:val="false"/>
          <w:color w:val="000000"/>
          <w:sz w:val="28"/>
        </w:rPr>
        <w:t>1. "Психоневрологиялық диспансерден анықтама беру" мемлекеттік көрсетілетін қызметін (бұдан әрі – мемлекеттік көрсетілетін қызмет) "Павлодар облыстық психоневрологиялық диспансері" коммуналдық мемлекеттік қазыналық кәсіпорны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қызметтің нысаны –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көрсетілетін қызметтің нәтижесі – психиатр-дәрігер мен анықтаманы берген медициналық тіркеуші қол қойған және дәрігер мен көрсетілетін қызметті берушінің мөрімен Қазақстан Республикасы Үкіметінің 2014 жылғы 20 наурыздағы "Денсаулық сақтау саласындағы мемлекеттік көрсетілетін қызметтер стандарттарын бекіту туралы" № 253 </w:t>
      </w:r>
      <w:r>
        <w:rPr>
          <w:rFonts w:ascii="Times New Roman"/>
          <w:b w:val="false"/>
          <w:i w:val="false"/>
          <w:color w:val="000000"/>
          <w:sz w:val="28"/>
        </w:rPr>
        <w:t>қаулысымен</w:t>
      </w:r>
      <w:r>
        <w:rPr>
          <w:rFonts w:ascii="Times New Roman"/>
          <w:b w:val="false"/>
          <w:i w:val="false"/>
          <w:color w:val="000000"/>
          <w:sz w:val="28"/>
        </w:rPr>
        <w:t xml:space="preserve"> бекітілген "Психоневрологиялық диспансерден анықтама беру" мемлекеттік көрсетілетін қызмет стандартына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 тіркеу журналында анықтаманы тіркей отырып, расталған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қағаз түріндегі психоневрологиялық диспансердің берген анықтамасы.</w:t>
      </w:r>
      <w:r>
        <w:br/>
      </w:r>
      <w:r>
        <w:rPr>
          <w:rFonts w:ascii="Times New Roman"/>
          <w:b w:val="false"/>
          <w:i w:val="false"/>
          <w:color w:val="000000"/>
          <w:sz w:val="28"/>
        </w:rPr>
        <w:t>
</w:t>
      </w:r>
    </w:p>
    <w:bookmarkStart w:name="z101" w:id="19"/>
    <w:p>
      <w:pPr>
        <w:spacing w:after="0"/>
        <w:ind w:left="0"/>
        <w:jc w:val="left"/>
      </w:pPr>
      <w:r>
        <w:rPr>
          <w:rFonts w:ascii="Times New Roman"/>
          <w:b/>
          <w:i w:val="false"/>
          <w:color w:val="000000"/>
        </w:rPr>
        <w:t xml:space="preserve"> 2.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іс-қимылдар тәртібін сипаттау</w:t>
      </w:r>
    </w:p>
    <w:bookmarkEnd w:id="1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қызметті көрсету жөніндегі рәсімді (іс-қимылды) бастау үшін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құжаттар тізбесі болып табылады.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 арқылы мемлекеттік қызмет көрсету үдерісінің құрамына кіретін әр рәсімнің (іс-қимылдың) мазмұны:</w:t>
      </w:r>
      <w:r>
        <w:br/>
      </w:r>
      <w:r>
        <w:rPr>
          <w:rFonts w:ascii="Times New Roman"/>
          <w:b w:val="false"/>
          <w:i w:val="false"/>
          <w:color w:val="000000"/>
          <w:sz w:val="28"/>
        </w:rPr>
        <w:t>
      көрсетілетін қызметті алушы көрсетілетін қызметті берушіге құжаттар топтамасын тапсырған сәттен бастап өтініш қабылданады және тіркеледі – (10 минуттан аспайды);</w:t>
      </w:r>
      <w:r>
        <w:br/>
      </w:r>
      <w:r>
        <w:rPr>
          <w:rFonts w:ascii="Times New Roman"/>
          <w:b w:val="false"/>
          <w:i w:val="false"/>
          <w:color w:val="000000"/>
          <w:sz w:val="28"/>
        </w:rPr>
        <w:t>
      көрсетілетін қызметті алушыны тестілеуден және әңгімелесуден өткізу (100 минуттан аспайды);</w:t>
      </w:r>
      <w:r>
        <w:br/>
      </w:r>
      <w:r>
        <w:rPr>
          <w:rFonts w:ascii="Times New Roman"/>
          <w:b w:val="false"/>
          <w:i w:val="false"/>
          <w:color w:val="000000"/>
          <w:sz w:val="28"/>
        </w:rPr>
        <w:t>
      көрсетілетін қызметті беруші көрсетілетін қызметті алушыға психоневрологиялық диспансердің бекітілген нысан бойынша қағаз түріндегі анықтаманы ұсынады (10 минуттан аспайды).</w:t>
      </w:r>
      <w:r>
        <w:br/>
      </w:r>
      <w:r>
        <w:rPr>
          <w:rFonts w:ascii="Times New Roman"/>
          <w:b w:val="false"/>
          <w:i w:val="false"/>
          <w:color w:val="000000"/>
          <w:sz w:val="28"/>
        </w:rPr>
        <w:t>
      </w:t>
      </w:r>
      <w:r>
        <w:rPr>
          <w:rFonts w:ascii="Times New Roman"/>
          <w:b w:val="false"/>
          <w:i w:val="false"/>
          <w:color w:val="000000"/>
          <w:sz w:val="28"/>
        </w:rPr>
        <w:t xml:space="preserve">6. Мемлекеттік көрсетілетін қызмет нәтижесі – психиатр-дәрігер мен анықтаманы берген медициналық тіркеуші қол қойған және дәрігер мен көрсетілетін қызметті берушінің мөрімен Стандарттың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 тіркеу журналында анықтаманы тіркей отырып расталған Стандарттың </w:t>
      </w:r>
      <w:r>
        <w:rPr>
          <w:rFonts w:ascii="Times New Roman"/>
          <w:b w:val="false"/>
          <w:i w:val="false"/>
          <w:color w:val="000000"/>
          <w:sz w:val="28"/>
        </w:rPr>
        <w:t>1-қосымшаға</w:t>
      </w:r>
      <w:r>
        <w:rPr>
          <w:rFonts w:ascii="Times New Roman"/>
          <w:b w:val="false"/>
          <w:i w:val="false"/>
          <w:color w:val="000000"/>
          <w:sz w:val="28"/>
        </w:rPr>
        <w:t xml:space="preserve"> сәйкес қағаз түріндегі психоневрологиялық диспансердің берген анықтамасы.</w:t>
      </w:r>
      <w:r>
        <w:br/>
      </w:r>
      <w:r>
        <w:rPr>
          <w:rFonts w:ascii="Times New Roman"/>
          <w:b w:val="false"/>
          <w:i w:val="false"/>
          <w:color w:val="000000"/>
          <w:sz w:val="28"/>
        </w:rPr>
        <w:t>
</w:t>
      </w:r>
    </w:p>
    <w:bookmarkStart w:name="z105" w:id="20"/>
    <w:p>
      <w:pPr>
        <w:spacing w:after="0"/>
        <w:ind w:left="0"/>
        <w:jc w:val="left"/>
      </w:pPr>
      <w:r>
        <w:rPr>
          <w:rFonts w:ascii="Times New Roman"/>
          <w:b/>
          <w:i w:val="false"/>
          <w:color w:val="000000"/>
        </w:rPr>
        <w:t xml:space="preserve"> 3.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0"/>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қызметті көрсету үдерісіне қатысатын көрсетілетін қызметті беруші құрылымдық бөлімшелерінің (қызметкерлерінің) тізбесі:</w:t>
      </w:r>
      <w:r>
        <w:br/>
      </w:r>
      <w:r>
        <w:rPr>
          <w:rFonts w:ascii="Times New Roman"/>
          <w:b w:val="false"/>
          <w:i w:val="false"/>
          <w:color w:val="000000"/>
          <w:sz w:val="28"/>
        </w:rPr>
        <w:t>
      психиатр-дәрігер;</w:t>
      </w:r>
      <w:r>
        <w:br/>
      </w:r>
      <w:r>
        <w:rPr>
          <w:rFonts w:ascii="Times New Roman"/>
          <w:b w:val="false"/>
          <w:i w:val="false"/>
          <w:color w:val="000000"/>
          <w:sz w:val="28"/>
        </w:rPr>
        <w:t>
      медтіркеуші.</w:t>
      </w:r>
      <w:r>
        <w:br/>
      </w:r>
      <w:r>
        <w:rPr>
          <w:rFonts w:ascii="Times New Roman"/>
          <w:b w:val="false"/>
          <w:i w:val="false"/>
          <w:color w:val="000000"/>
          <w:sz w:val="28"/>
        </w:rPr>
        <w:t>
      </w:t>
      </w:r>
      <w:r>
        <w:rPr>
          <w:rFonts w:ascii="Times New Roman"/>
          <w:b w:val="false"/>
          <w:i w:val="false"/>
          <w:color w:val="000000"/>
          <w:sz w:val="28"/>
        </w:rPr>
        <w:t xml:space="preserve">8. Анықтама беру кезінде рәсімнің (іс-қимылдың) реттілігін сипаттау, әрбір іс-қимылды орындау мерзімін көрсете отырып,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және </w:t>
      </w:r>
      <w:r>
        <w:rPr>
          <w:rFonts w:ascii="Times New Roman"/>
          <w:b w:val="false"/>
          <w:i w:val="false"/>
          <w:color w:val="000000"/>
          <w:sz w:val="28"/>
        </w:rPr>
        <w:t>2-қосымшасының</w:t>
      </w:r>
      <w:r>
        <w:rPr>
          <w:rFonts w:ascii="Times New Roman"/>
          <w:b w:val="false"/>
          <w:i w:val="false"/>
          <w:color w:val="000000"/>
          <w:sz w:val="28"/>
        </w:rPr>
        <w:t xml:space="preserve"> блок-сызбасында көрсетілген.</w:t>
      </w:r>
      <w:r>
        <w:br/>
      </w:r>
      <w:r>
        <w:rPr>
          <w:rFonts w:ascii="Times New Roman"/>
          <w:b w:val="false"/>
          <w:i w:val="false"/>
          <w:color w:val="000000"/>
          <w:sz w:val="28"/>
        </w:rPr>
        <w:t xml:space="preserve">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8-тармаққа өзгерістер енгізілді - Павлодар облыстық әкімдігінің 03.11.2014 </w:t>
      </w:r>
      <w:r>
        <w:rPr>
          <w:rFonts w:ascii="Times New Roman"/>
          <w:b w:val="false"/>
          <w:i w:val="false"/>
          <w:color w:val="ff0000"/>
          <w:sz w:val="28"/>
        </w:rPr>
        <w:t>N 339/11</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p>
    <w:bookmarkStart w:name="z108" w:id="21"/>
    <w:p>
      <w:pPr>
        <w:spacing w:after="0"/>
        <w:ind w:left="0"/>
        <w:jc w:val="left"/>
      </w:pPr>
      <w:r>
        <w:rPr>
          <w:rFonts w:ascii="Times New Roman"/>
          <w:b/>
          <w:i w:val="false"/>
          <w:color w:val="000000"/>
        </w:rPr>
        <w:t xml:space="preserve"> 4. Мемлекеттік қызмет көрсету үдерісінде халыққа қызмет</w:t>
      </w:r>
      <w:r>
        <w:br/>
      </w:r>
      <w:r>
        <w:rPr>
          <w:rFonts w:ascii="Times New Roman"/>
          <w:b/>
          <w:i w:val="false"/>
          <w:color w:val="000000"/>
        </w:rPr>
        <w:t>көрсету орталығымен және (немесе) өзге де көрсетілетін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21"/>
    <w:p>
      <w:pPr>
        <w:spacing w:after="0"/>
        <w:ind w:left="0"/>
        <w:jc w:val="left"/>
      </w:pPr>
      <w:r>
        <w:rPr>
          <w:rFonts w:ascii="Times New Roman"/>
          <w:b w:val="false"/>
          <w:i w:val="false"/>
          <w:color w:val="000000"/>
          <w:sz w:val="28"/>
        </w:rPr>
        <w:t>      </w:t>
      </w:r>
      <w:r>
        <w:rPr>
          <w:rFonts w:ascii="Times New Roman"/>
          <w:b w:val="false"/>
          <w:i w:val="false"/>
          <w:color w:val="000000"/>
          <w:sz w:val="28"/>
        </w:rPr>
        <w:t>9. Мемлекеттік көрсетілетін қызмет "Халыққа қызмет көрсету орталығы" шаруашылық жүргізу құқығындағы республикалық мемлекеттік кәсіпорнының Павлодар облысы бойынша филиалы арқылы көрсетілмейді.</w:t>
      </w:r>
      <w:r>
        <w:br/>
      </w:r>
      <w:r>
        <w:rPr>
          <w:rFonts w:ascii="Times New Roman"/>
          <w:b w:val="false"/>
          <w:i w:val="false"/>
          <w:color w:val="000000"/>
          <w:sz w:val="28"/>
        </w:rPr>
        <w:t>
      </w:t>
      </w:r>
      <w:r>
        <w:rPr>
          <w:rFonts w:ascii="Times New Roman"/>
          <w:b w:val="false"/>
          <w:i w:val="false"/>
          <w:color w:val="000000"/>
          <w:sz w:val="28"/>
        </w:rPr>
        <w:t>10. Мемлекеттік көрсетілетін қызмет www.egov.kz "электрондық үкімет" веб-порталы арқылы Қазақстан Республикасының бірыңғай ақпараттық денсаулық сақтау жүйесі шеңберінде көрсетілмейді.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"Психоневрологиялық</w:t>
            </w:r>
            <w:r>
              <w:br/>
            </w:r>
            <w:r>
              <w:rPr>
                <w:rFonts w:ascii="Times New Roman"/>
                <w:b w:val="false"/>
                <w:i w:val="false"/>
                <w:color w:val="000000"/>
                <w:sz w:val="20"/>
              </w:rPr>
              <w:t>диспансерден 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Құрылымдық бөлімшелердің іс-қимылын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8"/>
        <w:gridCol w:w="4041"/>
        <w:gridCol w:w="1992"/>
        <w:gridCol w:w="3460"/>
        <w:gridCol w:w="1989"/>
      </w:tblGrid>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үдерістің (жұмыс барысының) іс-қимылдары</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бөлімшенің атауы</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Медтіркеуші</w:t>
            </w:r>
            <w:r>
              <w:br/>
            </w:r>
            <w:r>
              <w:rPr>
                <w:rFonts w:ascii="Times New Roman"/>
                <w:b w:val="false"/>
                <w:i w:val="false"/>
                <w:color w:val="000000"/>
                <w:sz w:val="20"/>
              </w:rPr>
              <w:t>
</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Психиатр-дәрігер</w:t>
            </w:r>
            <w:r>
              <w:br/>
            </w:r>
            <w:r>
              <w:rPr>
                <w:rFonts w:ascii="Times New Roman"/>
                <w:b w:val="false"/>
                <w:i w:val="false"/>
                <w:color w:val="000000"/>
                <w:sz w:val="20"/>
              </w:rPr>
              <w:t>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Медтіркеуші</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олардың сипаттамасы</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өтінішін қабылдау, тіркеу</w:t>
            </w:r>
            <w:r>
              <w:br/>
            </w:r>
            <w:r>
              <w:rPr>
                <w:rFonts w:ascii="Times New Roman"/>
                <w:b w:val="false"/>
                <w:i w:val="false"/>
                <w:color w:val="000000"/>
                <w:sz w:val="20"/>
              </w:rPr>
              <w:t>
</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Психоневрологиялық есепте тұрған тұлғалар туралы мәлімет базасынан тексеру, клиникалық тексеруден өткізу</w:t>
            </w:r>
            <w:r>
              <w:br/>
            </w:r>
            <w:r>
              <w:rPr>
                <w:rFonts w:ascii="Times New Roman"/>
                <w:b w:val="false"/>
                <w:i w:val="false"/>
                <w:color w:val="000000"/>
                <w:sz w:val="20"/>
              </w:rPr>
              <w:t>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 беруге дайындау</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(психоневрологиялық диспансерден анықтама беру)</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өтінішін тіркеу журналына жазу</w:t>
            </w:r>
            <w:r>
              <w:br/>
            </w:r>
            <w:r>
              <w:rPr>
                <w:rFonts w:ascii="Times New Roman"/>
                <w:b w:val="false"/>
                <w:i w:val="false"/>
                <w:color w:val="000000"/>
                <w:sz w:val="20"/>
              </w:rPr>
              <w:t>
</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Анықтамада көрсетілетін қызметті алушының белгіленген диагнозын жазу, мөрмен растау</w:t>
            </w:r>
            <w:r>
              <w:br/>
            </w:r>
            <w:r>
              <w:rPr>
                <w:rFonts w:ascii="Times New Roman"/>
                <w:b w:val="false"/>
                <w:i w:val="false"/>
                <w:color w:val="000000"/>
                <w:sz w:val="20"/>
              </w:rPr>
              <w:t>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 беру</w:t>
            </w:r>
            <w:r>
              <w:br/>
            </w:r>
            <w:r>
              <w:rPr>
                <w:rFonts w:ascii="Times New Roman"/>
                <w:b w:val="false"/>
                <w:i w:val="false"/>
                <w:color w:val="000000"/>
                <w:sz w:val="20"/>
              </w:rPr>
              <w:t>
</w:t>
            </w:r>
          </w:p>
        </w:tc>
      </w:tr>
      <w:tr>
        <w:trPr>
          <w:trHeight w:val="30" w:hRule="atLeast"/>
        </w:trPr>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100 минуттан аспайды</w:t>
            </w:r>
            <w:r>
              <w:br/>
            </w:r>
            <w:r>
              <w:rPr>
                <w:rFonts w:ascii="Times New Roman"/>
                <w:b w:val="false"/>
                <w:i w:val="false"/>
                <w:color w:val="000000"/>
                <w:sz w:val="20"/>
              </w:rPr>
              <w:t>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сағаттан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"Психоневрологиялық</w:t>
            </w:r>
            <w:r>
              <w:br/>
            </w:r>
            <w:r>
              <w:rPr>
                <w:rFonts w:ascii="Times New Roman"/>
                <w:b w:val="false"/>
                <w:i w:val="false"/>
                <w:color w:val="000000"/>
                <w:sz w:val="20"/>
              </w:rPr>
              <w:t>диспансерден 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Блок-сызба</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5532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5532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"Психоневрологиялық</w:t>
            </w:r>
            <w:r>
              <w:br/>
            </w:r>
            <w:r>
              <w:rPr>
                <w:rFonts w:ascii="Times New Roman"/>
                <w:b w:val="false"/>
                <w:i w:val="false"/>
                <w:color w:val="000000"/>
                <w:sz w:val="20"/>
              </w:rPr>
              <w:t>диспансерден 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60" w:id="22"/>
    <w:p>
      <w:pPr>
        <w:spacing w:after="0"/>
        <w:ind w:left="0"/>
        <w:jc w:val="left"/>
      </w:pPr>
      <w:r>
        <w:rPr>
          <w:rFonts w:ascii="Times New Roman"/>
          <w:b/>
          <w:i w:val="false"/>
          <w:color w:val="000000"/>
        </w:rPr>
        <w:t xml:space="preserve"> "Психоневрологиялық диспансерден анықтама беру" мемлекеттік</w:t>
      </w:r>
      <w:r>
        <w:br/>
      </w:r>
      <w:r>
        <w:rPr>
          <w:rFonts w:ascii="Times New Roman"/>
          <w:b/>
          <w:i w:val="false"/>
          <w:color w:val="000000"/>
        </w:rPr>
        <w:t>қызметін көрсету бизнес-үдерістерінің анықтамалығы</w:t>
      </w:r>
    </w:p>
    <w:bookmarkEnd w:id="22"/>
    <w:p>
      <w:pPr>
        <w:spacing w:after="0"/>
        <w:ind w:left="0"/>
        <w:jc w:val="left"/>
      </w:pPr>
      <w:r>
        <w:rPr>
          <w:rFonts w:ascii="Times New Roman"/>
          <w:b w:val="false"/>
          <w:i w:val="false"/>
          <w:color w:val="ff0000"/>
          <w:sz w:val="28"/>
        </w:rPr>
        <w:t xml:space="preserve">      Ескерту. Регламент 3-қосымшамен толықтырылды - Павлодар облыстық әкімдігінің 03.11.2014 </w:t>
      </w:r>
      <w:r>
        <w:rPr>
          <w:rFonts w:ascii="Times New Roman"/>
          <w:b w:val="false"/>
          <w:i w:val="false"/>
          <w:color w:val="ff0000"/>
          <w:sz w:val="28"/>
        </w:rPr>
        <w:t>N 339/11</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975100"/>
                    </a:xfrm>
                    <a:prstGeom prst="rect">
                      <a:avLst/>
                    </a:prstGeom>
                  </pic:spPr>
                </pic:pic>
              </a:graphicData>
            </a:graphic>
          </wp:inline>
        </w:drawing>
      </w:r>
      <w:r>
        <w:br/>
      </w:r>
      <w:r>
        <w:rPr>
          <w:rFonts w:ascii="Times New Roman"/>
          <w:b w:val="false"/>
          <w:i w:val="false"/>
          <w:color w:val="000000"/>
          <w:sz w:val="28"/>
        </w:rPr>
        <w:t>
</w:t>
      </w:r>
    </w:p>
    <w:bookmarkStart w:name="z161" w:id="23"/>
    <w:p>
      <w:pPr>
        <w:spacing w:after="0"/>
        <w:ind w:left="0"/>
        <w:jc w:val="left"/>
      </w:pPr>
      <w:r>
        <w:rPr>
          <w:rFonts w:ascii="Times New Roman"/>
          <w:b/>
          <w:i w:val="false"/>
          <w:color w:val="000000"/>
        </w:rPr>
        <w:t xml:space="preserve"> Шартты белгілер:</w:t>
      </w:r>
    </w:p>
    <w:bookmarkEnd w:id="2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06 мамырдағы</w:t>
            </w:r>
            <w:r>
              <w:br/>
            </w:r>
            <w:r>
              <w:rPr>
                <w:rFonts w:ascii="Times New Roman"/>
                <w:b w:val="false"/>
                <w:i w:val="false"/>
                <w:color w:val="000000"/>
                <w:sz w:val="20"/>
              </w:rPr>
              <w:t>№ 149/5 қаулысымен</w:t>
            </w:r>
            <w:r>
              <w:br/>
            </w:r>
            <w:r>
              <w:rPr>
                <w:rFonts w:ascii="Times New Roman"/>
                <w:b w:val="false"/>
                <w:i w:val="false"/>
                <w:color w:val="000000"/>
                <w:sz w:val="20"/>
              </w:rPr>
              <w:t>бекітілді</w:t>
            </w:r>
          </w:p>
        </w:tc>
      </w:tr>
    </w:tbl>
    <w:bookmarkStart w:name="z114" w:id="24"/>
    <w:p>
      <w:pPr>
        <w:spacing w:after="0"/>
        <w:ind w:left="0"/>
        <w:jc w:val="left"/>
      </w:pPr>
      <w:r>
        <w:rPr>
          <w:rFonts w:ascii="Times New Roman"/>
          <w:b/>
          <w:i w:val="false"/>
          <w:color w:val="000000"/>
        </w:rPr>
        <w:t xml:space="preserve"> "Туберкулез диспансерінен анықтама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24"/>
    <w:p>
      <w:pPr>
        <w:spacing w:after="0"/>
        <w:ind w:left="0"/>
        <w:jc w:val="left"/>
      </w:pPr>
      <w:r>
        <w:rPr>
          <w:rFonts w:ascii="Times New Roman"/>
          <w:b w:val="false"/>
          <w:i w:val="false"/>
          <w:color w:val="000000"/>
          <w:sz w:val="28"/>
        </w:rPr>
        <w:t>      </w:t>
      </w:r>
      <w:r>
        <w:rPr>
          <w:rFonts w:ascii="Times New Roman"/>
          <w:b w:val="false"/>
          <w:i w:val="false"/>
          <w:color w:val="000000"/>
          <w:sz w:val="28"/>
        </w:rPr>
        <w:t>1. "Туберкулез диспансерінен анықтама беру" мемлекеттік көрсетілетін қызметін (бұдан әрі – мемлекеттік көрсетілетін қызмет) медициналық ұйымдар ("Павлодар облыстық туберкулезге қарсы диспансері" коммуналдық мемлекеттік қазыналық кәсіпорны, Екібастұз және Ақсу қалаларының туберкулезге қарсы ауруханалары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қызметтің нысаны –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 нәтижесі – фтизиатр дәрігер қол қойған, жеке дәрігерлік мөрмен және көрсетілген қызметті берушінің мөрімен Қазақстан Республикасы Үкіметінің 2014 жылғы 20 наурыздағы "Денсаулық сақтау саласындағы мемлекеттік көрсетілетін қызметтер стандарттарын бекіту туралы" № 253 </w:t>
      </w:r>
      <w:r>
        <w:rPr>
          <w:rFonts w:ascii="Times New Roman"/>
          <w:b w:val="false"/>
          <w:i w:val="false"/>
          <w:color w:val="000000"/>
          <w:sz w:val="28"/>
        </w:rPr>
        <w:t>қаулысымен</w:t>
      </w:r>
      <w:r>
        <w:rPr>
          <w:rFonts w:ascii="Times New Roman"/>
          <w:b w:val="false"/>
          <w:i w:val="false"/>
          <w:color w:val="000000"/>
          <w:sz w:val="28"/>
        </w:rPr>
        <w:t xml:space="preserve"> бекітілген "Туберкулез диспансерінен анықтама беру" мемлекеттік көрсетілетін қызмет стандартына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 тіркеу журналында анықтаманы тіркей отырып, расталған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қағаз түріндегі туберкулез диспансерінен анықтама.</w:t>
      </w:r>
      <w:r>
        <w:br/>
      </w:r>
      <w:r>
        <w:rPr>
          <w:rFonts w:ascii="Times New Roman"/>
          <w:b w:val="false"/>
          <w:i w:val="false"/>
          <w:color w:val="000000"/>
          <w:sz w:val="28"/>
        </w:rPr>
        <w:t>
      Туберкулез диспансерінен анықтама "Туберкулезбен ауыратын науқастардың ұлттық тіркелімі" деректер базасында тексеруден кейін беріледі.</w:t>
      </w:r>
      <w:r>
        <w:br/>
      </w:r>
      <w:r>
        <w:rPr>
          <w:rFonts w:ascii="Times New Roman"/>
          <w:b w:val="false"/>
          <w:i w:val="false"/>
          <w:color w:val="000000"/>
          <w:sz w:val="28"/>
        </w:rPr>
        <w:t>
      Анықтаманың жарамдылық мерзімі – 10 күн.</w:t>
      </w:r>
      <w:r>
        <w:br/>
      </w:r>
      <w:r>
        <w:rPr>
          <w:rFonts w:ascii="Times New Roman"/>
          <w:b w:val="false"/>
          <w:i w:val="false"/>
          <w:color w:val="000000"/>
          <w:sz w:val="28"/>
        </w:rPr>
        <w:t>
</w:t>
      </w:r>
    </w:p>
    <w:bookmarkStart w:name="z119" w:id="25"/>
    <w:p>
      <w:pPr>
        <w:spacing w:after="0"/>
        <w:ind w:left="0"/>
        <w:jc w:val="left"/>
      </w:pPr>
      <w:r>
        <w:rPr>
          <w:rFonts w:ascii="Times New Roman"/>
          <w:b/>
          <w:i w:val="false"/>
          <w:color w:val="000000"/>
        </w:rPr>
        <w:t xml:space="preserve"> 2.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іс-қимылдар тәртібін сипаттау</w:t>
      </w:r>
    </w:p>
    <w:bookmarkEnd w:id="2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қызметті көрсету жөніндегі рәсімді (іс-қимылды) бастау үшін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құжаттар тізбесі болып табылады.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 арқылы мемлекеттік қызметті көрсету үдерісінің құрамына кіретін әрбір рәсімнің (іс-қимылдың) мазмұны:</w:t>
      </w:r>
      <w:r>
        <w:br/>
      </w:r>
      <w:r>
        <w:rPr>
          <w:rFonts w:ascii="Times New Roman"/>
          <w:b w:val="false"/>
          <w:i w:val="false"/>
          <w:color w:val="000000"/>
          <w:sz w:val="28"/>
        </w:rPr>
        <w:t>
      көрсетілетін қызметті беруші көрсетілетін қызметті алушыға құжаттар топтамасын тапсырған сәттен бастап өтініш қабылданады және тіркеледі – (15 минуттан аспайды);</w:t>
      </w:r>
      <w:r>
        <w:br/>
      </w:r>
      <w:r>
        <w:rPr>
          <w:rFonts w:ascii="Times New Roman"/>
          <w:b w:val="false"/>
          <w:i w:val="false"/>
          <w:color w:val="000000"/>
          <w:sz w:val="28"/>
        </w:rPr>
        <w:t>
      ұсынылған рентген және флюрографиялық зерттеулер нәтижелерін қарау және Павлодар облысы бойынша "Туберкулезбен ауыратын науқастардың ұлттық тіркелімі" базасы бойынша мәліметтерді тексеру (30 минуттан аспайды);</w:t>
      </w:r>
      <w:r>
        <w:br/>
      </w:r>
      <w:r>
        <w:rPr>
          <w:rFonts w:ascii="Times New Roman"/>
          <w:b w:val="false"/>
          <w:i w:val="false"/>
          <w:color w:val="000000"/>
          <w:sz w:val="28"/>
        </w:rPr>
        <w:t>
      көрсетілетін қызмет беруші көрсетілетін қызмет алушыға бекітілген нысан бойынша туберкулез диспансерінен анықтама ұсынады (15 минуттан аспайды).</w:t>
      </w:r>
      <w:r>
        <w:br/>
      </w:r>
      <w:r>
        <w:rPr>
          <w:rFonts w:ascii="Times New Roman"/>
          <w:b w:val="false"/>
          <w:i w:val="false"/>
          <w:color w:val="000000"/>
          <w:sz w:val="28"/>
        </w:rPr>
        <w:t>
      </w:t>
      </w:r>
      <w:r>
        <w:rPr>
          <w:rFonts w:ascii="Times New Roman"/>
          <w:b w:val="false"/>
          <w:i w:val="false"/>
          <w:color w:val="000000"/>
          <w:sz w:val="28"/>
        </w:rPr>
        <w:t xml:space="preserve">6. Мемлекеттік көрсетілетін қызмет нәтижесі – фтизиатр дәрігер қол қойған, жеке дәрігерлік мөрмен және көрсетілген қызмет берушінің мөрімен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қызметті көрсетуді тіркеу журналында анықтаманы тіркей отырып, расталған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қағаз түріндегі туберкулез диспансерінен анықтама.</w:t>
      </w:r>
      <w:r>
        <w:br/>
      </w:r>
      <w:r>
        <w:rPr>
          <w:rFonts w:ascii="Times New Roman"/>
          <w:b w:val="false"/>
          <w:i w:val="false"/>
          <w:color w:val="000000"/>
          <w:sz w:val="28"/>
        </w:rPr>
        <w:t>
</w:t>
      </w:r>
    </w:p>
    <w:bookmarkStart w:name="z123" w:id="26"/>
    <w:p>
      <w:pPr>
        <w:spacing w:after="0"/>
        <w:ind w:left="0"/>
        <w:jc w:val="left"/>
      </w:pPr>
      <w:r>
        <w:rPr>
          <w:rFonts w:ascii="Times New Roman"/>
          <w:b/>
          <w:i w:val="false"/>
          <w:color w:val="000000"/>
        </w:rPr>
        <w:t xml:space="preserve"> 3.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6"/>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қызметті көрсету үдерісіне қатысатын көрсетілетін қызметті беруші құрылымдық бөлімшелерінің (қызметкерлерінің) тізбесі:</w:t>
      </w:r>
      <w:r>
        <w:br/>
      </w:r>
      <w:r>
        <w:rPr>
          <w:rFonts w:ascii="Times New Roman"/>
          <w:b w:val="false"/>
          <w:i w:val="false"/>
          <w:color w:val="000000"/>
          <w:sz w:val="28"/>
        </w:rPr>
        <w:t>
      учаскелік фтизиатр;</w:t>
      </w:r>
      <w:r>
        <w:br/>
      </w:r>
      <w:r>
        <w:rPr>
          <w:rFonts w:ascii="Times New Roman"/>
          <w:b w:val="false"/>
          <w:i w:val="false"/>
          <w:color w:val="000000"/>
          <w:sz w:val="28"/>
        </w:rPr>
        <w:t>
      медициналық тіркеуші.</w:t>
      </w:r>
      <w:r>
        <w:br/>
      </w:r>
      <w:r>
        <w:rPr>
          <w:rFonts w:ascii="Times New Roman"/>
          <w:b w:val="false"/>
          <w:i w:val="false"/>
          <w:color w:val="000000"/>
          <w:sz w:val="28"/>
        </w:rPr>
        <w:t>
      </w:t>
      </w:r>
      <w:r>
        <w:rPr>
          <w:rFonts w:ascii="Times New Roman"/>
          <w:b w:val="false"/>
          <w:i w:val="false"/>
          <w:color w:val="000000"/>
          <w:sz w:val="28"/>
        </w:rPr>
        <w:t xml:space="preserve">8. Туберкулез диспансерінен анықтама беру кезінде рәсімнің (іс-қимылдың) реттілігін сипаттау, әрбір іс-қимылды орындау мерзімін көрсете отырып,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және </w:t>
      </w:r>
      <w:r>
        <w:rPr>
          <w:rFonts w:ascii="Times New Roman"/>
          <w:b w:val="false"/>
          <w:i w:val="false"/>
          <w:color w:val="000000"/>
          <w:sz w:val="28"/>
        </w:rPr>
        <w:t>2-қосымшасының</w:t>
      </w:r>
      <w:r>
        <w:rPr>
          <w:rFonts w:ascii="Times New Roman"/>
          <w:b w:val="false"/>
          <w:i w:val="false"/>
          <w:color w:val="000000"/>
          <w:sz w:val="28"/>
        </w:rPr>
        <w:t xml:space="preserve"> блок-сызбасында көрсетілген.</w:t>
      </w:r>
      <w:r>
        <w:br/>
      </w:r>
      <w:r>
        <w:rPr>
          <w:rFonts w:ascii="Times New Roman"/>
          <w:b w:val="false"/>
          <w:i w:val="false"/>
          <w:color w:val="000000"/>
          <w:sz w:val="28"/>
        </w:rPr>
        <w:t xml:space="preserve">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8-тармаққа өзгерістер енгізілді - Павлодар облыстық әкімдігінің 03.11.2014 </w:t>
      </w:r>
      <w:r>
        <w:rPr>
          <w:rFonts w:ascii="Times New Roman"/>
          <w:b w:val="false"/>
          <w:i w:val="false"/>
          <w:color w:val="ff0000"/>
          <w:sz w:val="28"/>
        </w:rPr>
        <w:t>N 339/11</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p>
    <w:bookmarkStart w:name="z126" w:id="27"/>
    <w:p>
      <w:pPr>
        <w:spacing w:after="0"/>
        <w:ind w:left="0"/>
        <w:jc w:val="left"/>
      </w:pPr>
      <w:r>
        <w:rPr>
          <w:rFonts w:ascii="Times New Roman"/>
          <w:b/>
          <w:i w:val="false"/>
          <w:color w:val="000000"/>
        </w:rPr>
        <w:t xml:space="preserve"> 4. Мемлекеттік қызмет көрсету үдерісінде халыққа қызмет</w:t>
      </w:r>
      <w:r>
        <w:br/>
      </w:r>
      <w:r>
        <w:rPr>
          <w:rFonts w:ascii="Times New Roman"/>
          <w:b/>
          <w:i w:val="false"/>
          <w:color w:val="000000"/>
        </w:rPr>
        <w:t>көрсету орталығымен және (немесе) өзге де көрсетілетін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27"/>
    <w:p>
      <w:pPr>
        <w:spacing w:after="0"/>
        <w:ind w:left="0"/>
        <w:jc w:val="left"/>
      </w:pPr>
      <w:r>
        <w:rPr>
          <w:rFonts w:ascii="Times New Roman"/>
          <w:b w:val="false"/>
          <w:i w:val="false"/>
          <w:color w:val="000000"/>
          <w:sz w:val="28"/>
        </w:rPr>
        <w:t>      </w:t>
      </w:r>
      <w:r>
        <w:rPr>
          <w:rFonts w:ascii="Times New Roman"/>
          <w:b w:val="false"/>
          <w:i w:val="false"/>
          <w:color w:val="000000"/>
          <w:sz w:val="28"/>
        </w:rPr>
        <w:t>9. Мемлекеттік көрсетілетін қызмет "Халыққа қызмет көрсету орталығы" шаруашылық жүргізу құқығындағы республикалық мемлекеттік кәсіпорнының Павлодар облысы бойынша филиалы арқылы көрсетілмейді.</w:t>
      </w:r>
      <w:r>
        <w:br/>
      </w:r>
      <w:r>
        <w:rPr>
          <w:rFonts w:ascii="Times New Roman"/>
          <w:b w:val="false"/>
          <w:i w:val="false"/>
          <w:color w:val="000000"/>
          <w:sz w:val="28"/>
        </w:rPr>
        <w:t>
      </w:t>
      </w:r>
      <w:r>
        <w:rPr>
          <w:rFonts w:ascii="Times New Roman"/>
          <w:b w:val="false"/>
          <w:i w:val="false"/>
          <w:color w:val="000000"/>
          <w:sz w:val="28"/>
        </w:rPr>
        <w:t>10. Мемлекеттік көрсетілетін қызмет www.egov.kz "электрондық үкімет" веб-порталы арқылы Қазақстан Республикасының бірыңғай ақпараттық денсаулық сақтау жүйесі шеңберінде көрсетілмейді.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"Туберкулез диспансерінен</w:t>
            </w:r>
            <w:r>
              <w:br/>
            </w:r>
            <w:r>
              <w:rPr>
                <w:rFonts w:ascii="Times New Roman"/>
                <w:b w:val="false"/>
                <w:i w:val="false"/>
                <w:color w:val="000000"/>
                <w:sz w:val="20"/>
              </w:rPr>
              <w:t>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Құрылымдық бөлімшелердің іс-қимылын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0"/>
        <w:gridCol w:w="3311"/>
        <w:gridCol w:w="1632"/>
        <w:gridCol w:w="5058"/>
        <w:gridCol w:w="1629"/>
      </w:tblGrid>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үдерістің (жұмыс барысының) іс-қимылдары</w:t>
            </w:r>
            <w:r>
              <w:br/>
            </w:r>
            <w:r>
              <w:rPr>
                <w:rFonts w:ascii="Times New Roman"/>
                <w:b w:val="false"/>
                <w:i w:val="false"/>
                <w:color w:val="000000"/>
                <w:sz w:val="20"/>
              </w:rPr>
              <w:t>
</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5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(жұмыс барысының) №</w:t>
            </w:r>
            <w:r>
              <w:br/>
            </w:r>
            <w:r>
              <w:rPr>
                <w:rFonts w:ascii="Times New Roman"/>
                <w:b w:val="false"/>
                <w:i w:val="false"/>
                <w:color w:val="000000"/>
                <w:sz w:val="20"/>
              </w:rPr>
              <w:t>
</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5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бөлімшенің атауы</w:t>
            </w:r>
            <w:r>
              <w:br/>
            </w:r>
            <w:r>
              <w:rPr>
                <w:rFonts w:ascii="Times New Roman"/>
                <w:b w:val="false"/>
                <w:i w:val="false"/>
                <w:color w:val="000000"/>
                <w:sz w:val="20"/>
              </w:rPr>
              <w:t>
</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Медтіркеуші</w:t>
            </w:r>
            <w:r>
              <w:br/>
            </w:r>
            <w:r>
              <w:rPr>
                <w:rFonts w:ascii="Times New Roman"/>
                <w:b w:val="false"/>
                <w:i w:val="false"/>
                <w:color w:val="000000"/>
                <w:sz w:val="20"/>
              </w:rPr>
              <w:t>
</w:t>
            </w:r>
          </w:p>
        </w:tc>
        <w:tc>
          <w:tcPr>
            <w:tcW w:w="5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Учаскелік фтизиатр</w:t>
            </w:r>
            <w:r>
              <w:br/>
            </w: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Медтіркеуші</w:t>
            </w:r>
            <w:r>
              <w:br/>
            </w:r>
            <w:r>
              <w:rPr>
                <w:rFonts w:ascii="Times New Roman"/>
                <w:b w:val="false"/>
                <w:i w:val="false"/>
                <w:color w:val="000000"/>
                <w:sz w:val="20"/>
              </w:rPr>
              <w:t>
</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(үдерістің, рәсімнің, операцияның) атауы және олардың сипаттамасы</w:t>
            </w:r>
            <w:r>
              <w:br/>
            </w:r>
            <w:r>
              <w:rPr>
                <w:rFonts w:ascii="Times New Roman"/>
                <w:b w:val="false"/>
                <w:i w:val="false"/>
                <w:color w:val="000000"/>
                <w:sz w:val="20"/>
              </w:rPr>
              <w:t>
</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өтінішін қабылдау, тіркеу</w:t>
            </w:r>
            <w:r>
              <w:br/>
            </w:r>
            <w:r>
              <w:rPr>
                <w:rFonts w:ascii="Times New Roman"/>
                <w:b w:val="false"/>
                <w:i w:val="false"/>
                <w:color w:val="000000"/>
                <w:sz w:val="20"/>
              </w:rPr>
              <w:t>
</w:t>
            </w:r>
          </w:p>
        </w:tc>
        <w:tc>
          <w:tcPr>
            <w:tcW w:w="5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рентген және флюрографиялық зерттеулер нәтижелерін қарау. Павлодар облысы бойынша "Туберкулезбен ауыратын науқастардың ұлттық тіркелімінің" мәліметтерін тексеру</w:t>
            </w:r>
            <w:r>
              <w:br/>
            </w: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беруге әзірлеу</w:t>
            </w:r>
            <w:r>
              <w:br/>
            </w:r>
            <w:r>
              <w:rPr>
                <w:rFonts w:ascii="Times New Roman"/>
                <w:b w:val="false"/>
                <w:i w:val="false"/>
                <w:color w:val="000000"/>
                <w:sz w:val="20"/>
              </w:rPr>
              <w:t>
</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(туберкулез диспансерінен анықтама беру)</w:t>
            </w:r>
            <w:r>
              <w:br/>
            </w:r>
            <w:r>
              <w:rPr>
                <w:rFonts w:ascii="Times New Roman"/>
                <w:b w:val="false"/>
                <w:i w:val="false"/>
                <w:color w:val="000000"/>
                <w:sz w:val="20"/>
              </w:rPr>
              <w:t>
</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өтінішін тіркеу журналына жазу</w:t>
            </w:r>
            <w:r>
              <w:br/>
            </w:r>
            <w:r>
              <w:rPr>
                <w:rFonts w:ascii="Times New Roman"/>
                <w:b w:val="false"/>
                <w:i w:val="false"/>
                <w:color w:val="000000"/>
                <w:sz w:val="20"/>
              </w:rPr>
              <w:t>
</w:t>
            </w:r>
          </w:p>
        </w:tc>
        <w:tc>
          <w:tcPr>
            <w:tcW w:w="5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белгіленген диагнозын анықтамада жазу, мөрмен растау</w:t>
            </w:r>
            <w:r>
              <w:br/>
            </w: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 беру</w:t>
            </w:r>
            <w:r>
              <w:br/>
            </w:r>
            <w:r>
              <w:rPr>
                <w:rFonts w:ascii="Times New Roman"/>
                <w:b w:val="false"/>
                <w:i w:val="false"/>
                <w:color w:val="000000"/>
                <w:sz w:val="20"/>
              </w:rPr>
              <w:t>
</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5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"Туберкулез диспансерінен</w:t>
            </w:r>
            <w:r>
              <w:br/>
            </w:r>
            <w:r>
              <w:rPr>
                <w:rFonts w:ascii="Times New Roman"/>
                <w:b w:val="false"/>
                <w:i w:val="false"/>
                <w:color w:val="000000"/>
                <w:sz w:val="20"/>
              </w:rPr>
              <w:t>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Функционалдық өзара іс-қимыл ету сұлбасы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4008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4008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"Туберкулез диспансерінен</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bookmarkStart w:name="z163" w:id="28"/>
    <w:p>
      <w:pPr>
        <w:spacing w:after="0"/>
        <w:ind w:left="0"/>
        <w:jc w:val="left"/>
      </w:pPr>
      <w:r>
        <w:rPr>
          <w:rFonts w:ascii="Times New Roman"/>
          <w:b/>
          <w:i w:val="false"/>
          <w:color w:val="000000"/>
        </w:rPr>
        <w:t xml:space="preserve"> "Туберкулез диспансерінен анықтама беру" мемлекеттік</w:t>
      </w:r>
      <w:r>
        <w:br/>
      </w:r>
      <w:r>
        <w:rPr>
          <w:rFonts w:ascii="Times New Roman"/>
          <w:b/>
          <w:i w:val="false"/>
          <w:color w:val="000000"/>
        </w:rPr>
        <w:t>қызметін көрсету бизнес-үдерістерінің анықтамалығы</w:t>
      </w:r>
    </w:p>
    <w:bookmarkEnd w:id="28"/>
    <w:p>
      <w:pPr>
        <w:spacing w:after="0"/>
        <w:ind w:left="0"/>
        <w:jc w:val="left"/>
      </w:pPr>
      <w:r>
        <w:rPr>
          <w:rFonts w:ascii="Times New Roman"/>
          <w:b w:val="false"/>
          <w:i w:val="false"/>
          <w:color w:val="ff0000"/>
          <w:sz w:val="28"/>
        </w:rPr>
        <w:t xml:space="preserve">      Ескерту. Регламент 3-қосымшамен толықтырылды - Павлодар облыстық әкімдігінің 03.11.2014 </w:t>
      </w:r>
      <w:r>
        <w:rPr>
          <w:rFonts w:ascii="Times New Roman"/>
          <w:b w:val="false"/>
          <w:i w:val="false"/>
          <w:color w:val="ff0000"/>
          <w:sz w:val="28"/>
        </w:rPr>
        <w:t>N 339/11</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241800"/>
                    </a:xfrm>
                    <a:prstGeom prst="rect">
                      <a:avLst/>
                    </a:prstGeom>
                  </pic:spPr>
                </pic:pic>
              </a:graphicData>
            </a:graphic>
          </wp:inline>
        </w:drawing>
      </w:r>
      <w:r>
        <w:br/>
      </w:r>
      <w:r>
        <w:rPr>
          <w:rFonts w:ascii="Times New Roman"/>
          <w:b w:val="false"/>
          <w:i w:val="false"/>
          <w:color w:val="000000"/>
          <w:sz w:val="28"/>
        </w:rPr>
        <w:t>
</w:t>
      </w:r>
    </w:p>
    <w:bookmarkStart w:name="z164" w:id="29"/>
    <w:p>
      <w:pPr>
        <w:spacing w:after="0"/>
        <w:ind w:left="0"/>
        <w:jc w:val="left"/>
      </w:pPr>
      <w:r>
        <w:rPr>
          <w:rFonts w:ascii="Times New Roman"/>
          <w:b/>
          <w:i w:val="false"/>
          <w:color w:val="000000"/>
        </w:rPr>
        <w:t xml:space="preserve"> Шартты белгілер:</w:t>
      </w:r>
    </w:p>
    <w:bookmarkEnd w:id="2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06 мамырдағы</w:t>
            </w:r>
            <w:r>
              <w:br/>
            </w:r>
            <w:r>
              <w:rPr>
                <w:rFonts w:ascii="Times New Roman"/>
                <w:b w:val="false"/>
                <w:i w:val="false"/>
                <w:color w:val="000000"/>
                <w:sz w:val="20"/>
              </w:rPr>
              <w:t>№ 149/5 қаулысымен</w:t>
            </w:r>
            <w:r>
              <w:br/>
            </w:r>
            <w:r>
              <w:rPr>
                <w:rFonts w:ascii="Times New Roman"/>
                <w:b w:val="false"/>
                <w:i w:val="false"/>
                <w:color w:val="000000"/>
                <w:sz w:val="20"/>
              </w:rPr>
              <w:t>бекітілді</w:t>
            </w:r>
          </w:p>
        </w:tc>
      </w:tr>
    </w:tbl>
    <w:bookmarkStart w:name="z132" w:id="30"/>
    <w:p>
      <w:pPr>
        <w:spacing w:after="0"/>
        <w:ind w:left="0"/>
        <w:jc w:val="left"/>
      </w:pPr>
      <w:r>
        <w:rPr>
          <w:rFonts w:ascii="Times New Roman"/>
          <w:b/>
          <w:i w:val="false"/>
          <w:color w:val="000000"/>
        </w:rPr>
        <w:t xml:space="preserve"> "АИТВ-инфекциясының бар-жоғына ерікті түрде жасырын</w:t>
      </w:r>
      <w:r>
        <w:br/>
      </w:r>
      <w:r>
        <w:rPr>
          <w:rFonts w:ascii="Times New Roman"/>
          <w:b/>
          <w:i w:val="false"/>
          <w:color w:val="000000"/>
        </w:rPr>
        <w:t>және міндетті түрде құпия медициналық зерттеліп-қаралу"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30"/>
    <w:p>
      <w:pPr>
        <w:spacing w:after="0"/>
        <w:ind w:left="0"/>
        <w:jc w:val="left"/>
      </w:pPr>
      <w:r>
        <w:rPr>
          <w:rFonts w:ascii="Times New Roman"/>
          <w:b w:val="false"/>
          <w:i w:val="false"/>
          <w:color w:val="000000"/>
          <w:sz w:val="28"/>
        </w:rPr>
        <w:t>      </w:t>
      </w:r>
      <w:r>
        <w:rPr>
          <w:rFonts w:ascii="Times New Roman"/>
          <w:b w:val="false"/>
          <w:i w:val="false"/>
          <w:color w:val="000000"/>
          <w:sz w:val="28"/>
        </w:rPr>
        <w:t>1. "АИТВ-инфекциясының бар-жоғына ерікті түрде жасырын және міндетті түрде құпия медициналық зерттеліп-қаралу" мемлекеттік көрсетілетін қызметін (бұдан әрі – мемлекеттік көрсетілетін қызмет) медициналық-санитариялық алғашқы көмек көрсететін медициналық ұйымдар, "Павлодар облыстық ЖИТС-тың алдын алу және күресу жөніндегі орталығы" мемлекеттік мекемесі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w:t>
      </w:r>
      <w:r>
        <w:br/>
      </w:r>
      <w:r>
        <w:rPr>
          <w:rFonts w:ascii="Times New Roman"/>
          <w:b w:val="false"/>
          <w:i w:val="false"/>
          <w:color w:val="000000"/>
          <w:sz w:val="28"/>
        </w:rPr>
        <w:t xml:space="preserve">
      Қазақстан Республикасы Үкіметінің 2014 жылғы 20 наурыздағы "Денсаулық сақтау саласындағы мемлекеттік көрсетілетін қызметтер стандарттарын бекіту туралы" № 253 </w:t>
      </w:r>
      <w:r>
        <w:rPr>
          <w:rFonts w:ascii="Times New Roman"/>
          <w:b w:val="false"/>
          <w:i w:val="false"/>
          <w:color w:val="000000"/>
          <w:sz w:val="28"/>
        </w:rPr>
        <w:t>қаулысымен</w:t>
      </w:r>
      <w:r>
        <w:rPr>
          <w:rFonts w:ascii="Times New Roman"/>
          <w:b w:val="false"/>
          <w:i w:val="false"/>
          <w:color w:val="000000"/>
          <w:sz w:val="28"/>
        </w:rPr>
        <w:t xml:space="preserve"> бекітілген "АИТВ-инфекциясының бар-жоғына ерікті түрде жасырын және міндетті түрде құпия медициналық зерттеліп-қаралу"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көрсетілетін қызметтің теріс нәтижелерін растайтын анықтама-сертификат.</w:t>
      </w:r>
      <w:r>
        <w:br/>
      </w:r>
      <w:r>
        <w:rPr>
          <w:rFonts w:ascii="Times New Roman"/>
          <w:b w:val="false"/>
          <w:i w:val="false"/>
          <w:color w:val="000000"/>
          <w:sz w:val="28"/>
        </w:rPr>
        <w:t>
      Анықтама-сертификат берілген сәтінен бастап 3 (үш) ай бойы жарамды болады.</w:t>
      </w:r>
      <w:r>
        <w:br/>
      </w:r>
      <w:r>
        <w:rPr>
          <w:rFonts w:ascii="Times New Roman"/>
          <w:b w:val="false"/>
          <w:i w:val="false"/>
          <w:color w:val="000000"/>
          <w:sz w:val="28"/>
        </w:rPr>
        <w:t>
</w:t>
      </w:r>
    </w:p>
    <w:bookmarkStart w:name="z137" w:id="31"/>
    <w:p>
      <w:pPr>
        <w:spacing w:after="0"/>
        <w:ind w:left="0"/>
        <w:jc w:val="left"/>
      </w:pPr>
      <w:r>
        <w:rPr>
          <w:rFonts w:ascii="Times New Roman"/>
          <w:b/>
          <w:i w:val="false"/>
          <w:color w:val="000000"/>
        </w:rPr>
        <w:t xml:space="preserve"> 2.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3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қызметті көрсету жөніндегі рәсімді (іс-қимылды) бастау үшін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тізбесі болып табылады.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 арқылы мемлекеттік қызметті көрсету үдерісінің құрамына кіретін әрбір рәсімнің (іс-қимылдың) мазмұны:</w:t>
      </w:r>
      <w:r>
        <w:br/>
      </w:r>
      <w:r>
        <w:rPr>
          <w:rFonts w:ascii="Times New Roman"/>
          <w:b w:val="false"/>
          <w:i w:val="false"/>
          <w:color w:val="000000"/>
          <w:sz w:val="28"/>
        </w:rPr>
        <w:t>
      көрсетілетін қызметті берушінің психоәлеуметтік консультация өткізуі, өтінішті қабылдауы, тіркеуі, тестілеуге қан алуы (1 жұмыс күнінен аспайды);</w:t>
      </w:r>
      <w:r>
        <w:br/>
      </w:r>
      <w:r>
        <w:rPr>
          <w:rFonts w:ascii="Times New Roman"/>
          <w:b w:val="false"/>
          <w:i w:val="false"/>
          <w:color w:val="000000"/>
          <w:sz w:val="28"/>
        </w:rPr>
        <w:t>
      АИТВ-ға антиденелердің болуына тестілеу өткізу (1 жұмыс күнінен аспайды);</w:t>
      </w:r>
      <w:r>
        <w:br/>
      </w:r>
      <w:r>
        <w:rPr>
          <w:rFonts w:ascii="Times New Roman"/>
          <w:b w:val="false"/>
          <w:i w:val="false"/>
          <w:color w:val="000000"/>
          <w:sz w:val="28"/>
        </w:rPr>
        <w:t>
      тестілеуден кейін консультация өткізу, анықтама-сертификат беру (1 жұмыс күнінен аспайды).</w:t>
      </w:r>
      <w:r>
        <w:br/>
      </w:r>
      <w:r>
        <w:rPr>
          <w:rFonts w:ascii="Times New Roman"/>
          <w:b w:val="false"/>
          <w:i w:val="false"/>
          <w:color w:val="000000"/>
          <w:sz w:val="28"/>
        </w:rPr>
        <w:t>
      Оң нәтиже болған жағдайда:</w:t>
      </w:r>
      <w:r>
        <w:br/>
      </w:r>
      <w:r>
        <w:rPr>
          <w:rFonts w:ascii="Times New Roman"/>
          <w:b w:val="false"/>
          <w:i w:val="false"/>
          <w:color w:val="000000"/>
          <w:sz w:val="28"/>
        </w:rPr>
        <w:t>
      қайтадан қан алу (1 жұмыс күнінен аспайды);</w:t>
      </w:r>
      <w:r>
        <w:br/>
      </w:r>
      <w:r>
        <w:rPr>
          <w:rFonts w:ascii="Times New Roman"/>
          <w:b w:val="false"/>
          <w:i w:val="false"/>
          <w:color w:val="000000"/>
          <w:sz w:val="28"/>
        </w:rPr>
        <w:t>
      АИТВ-ға антиденелердің болуына қайта тестілеу өткізу (18 жұмыс күнінен аспайды);</w:t>
      </w:r>
      <w:r>
        <w:br/>
      </w:r>
      <w:r>
        <w:rPr>
          <w:rFonts w:ascii="Times New Roman"/>
          <w:b w:val="false"/>
          <w:i w:val="false"/>
          <w:color w:val="000000"/>
          <w:sz w:val="28"/>
        </w:rPr>
        <w:t>
      көрсетілетін қызметті алушының өз қолына жазбаша түрде хабарлама беру (1 жұмыс күнінен аспайды).</w:t>
      </w:r>
      <w:r>
        <w:br/>
      </w:r>
      <w:r>
        <w:rPr>
          <w:rFonts w:ascii="Times New Roman"/>
          <w:b w:val="false"/>
          <w:i w:val="false"/>
          <w:color w:val="000000"/>
          <w:sz w:val="28"/>
        </w:rPr>
        <w:t>
      </w:t>
      </w:r>
      <w:r>
        <w:rPr>
          <w:rFonts w:ascii="Times New Roman"/>
          <w:b w:val="false"/>
          <w:i w:val="false"/>
          <w:color w:val="000000"/>
          <w:sz w:val="28"/>
        </w:rPr>
        <w:t>6. Мемлекеттік қызметті көрсету нәтижесі – мемлекеттік көрсетілетін қызметтің теріс нәтижелерін растайтын анықтама-сертификат.</w:t>
      </w:r>
      <w:r>
        <w:br/>
      </w:r>
      <w:r>
        <w:rPr>
          <w:rFonts w:ascii="Times New Roman"/>
          <w:b w:val="false"/>
          <w:i w:val="false"/>
          <w:color w:val="000000"/>
          <w:sz w:val="28"/>
        </w:rPr>
        <w:t>
      Бастапқы оң нәтижені алу кезінде көрсетілген қызметті беруші АИТВ-ға антиденелердің болуына қайта тестілеу үшін қан алуды қамтамасыз етеді.</w:t>
      </w:r>
      <w:r>
        <w:br/>
      </w:r>
      <w:r>
        <w:rPr>
          <w:rFonts w:ascii="Times New Roman"/>
          <w:b w:val="false"/>
          <w:i w:val="false"/>
          <w:color w:val="000000"/>
          <w:sz w:val="28"/>
        </w:rPr>
        <w:t>
      Зерттеп-қарау нәтижесі нақты оң болған жағдайда мемлекеттік қызметті көрсету нәтижесі көрсетілген қызметті алушының өзінің қолына жазбаша хабарлама түрінде беріледі.</w:t>
      </w:r>
      <w:r>
        <w:br/>
      </w:r>
      <w:r>
        <w:rPr>
          <w:rFonts w:ascii="Times New Roman"/>
          <w:b w:val="false"/>
          <w:i w:val="false"/>
          <w:color w:val="000000"/>
          <w:sz w:val="28"/>
        </w:rPr>
        <w:t>
      Кәмелетке толмаған және әрекетке қабiлетсiз көрсетiлетiн қызметтi алушыларға мемлекеттiк қызмет көрсету нәтижелерiн көрсетiлетiн қызметтi берушi олардың ата-аналарына немесе өзге заңды өкiлдерiне бередi.</w:t>
      </w:r>
      <w:r>
        <w:br/>
      </w:r>
      <w:r>
        <w:rPr>
          <w:rFonts w:ascii="Times New Roman"/>
          <w:b w:val="false"/>
          <w:i w:val="false"/>
          <w:color w:val="000000"/>
          <w:sz w:val="28"/>
        </w:rPr>
        <w:t>
</w:t>
      </w:r>
    </w:p>
    <w:bookmarkStart w:name="z141" w:id="32"/>
    <w:p>
      <w:pPr>
        <w:spacing w:after="0"/>
        <w:ind w:left="0"/>
        <w:jc w:val="left"/>
      </w:pPr>
      <w:r>
        <w:rPr>
          <w:rFonts w:ascii="Times New Roman"/>
          <w:b/>
          <w:i w:val="false"/>
          <w:color w:val="000000"/>
        </w:rPr>
        <w:t xml:space="preserve"> 3.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32"/>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психоәлеуметтік консультация беру кабинетінің психотерапевт-дәрігері;</w:t>
      </w:r>
      <w:r>
        <w:br/>
      </w:r>
      <w:r>
        <w:rPr>
          <w:rFonts w:ascii="Times New Roman"/>
          <w:b w:val="false"/>
          <w:i w:val="false"/>
          <w:color w:val="000000"/>
          <w:sz w:val="28"/>
        </w:rPr>
        <w:t>
      қан алу кабинетінің медициналық бикесі;</w:t>
      </w:r>
      <w:r>
        <w:br/>
      </w:r>
      <w:r>
        <w:rPr>
          <w:rFonts w:ascii="Times New Roman"/>
          <w:b w:val="false"/>
          <w:i w:val="false"/>
          <w:color w:val="000000"/>
          <w:sz w:val="28"/>
        </w:rPr>
        <w:t>
      зертханашы-дәрігер.</w:t>
      </w:r>
      <w:r>
        <w:br/>
      </w:r>
      <w:r>
        <w:rPr>
          <w:rFonts w:ascii="Times New Roman"/>
          <w:b w:val="false"/>
          <w:i w:val="false"/>
          <w:color w:val="000000"/>
          <w:sz w:val="28"/>
        </w:rPr>
        <w:t>
      </w:t>
      </w:r>
      <w:r>
        <w:rPr>
          <w:rFonts w:ascii="Times New Roman"/>
          <w:b w:val="false"/>
          <w:i w:val="false"/>
          <w:color w:val="000000"/>
          <w:sz w:val="28"/>
        </w:rPr>
        <w:t xml:space="preserve">8. АИТВ-инфекциясының бар-жоғына ерікті түрде жасырын және міндетті түрде құпия медициналық зерттеліп-қаралу қызметін көрсету кезінде әрбір іс-қимылдың орындалу мерзімі көрсетілген рәсімнің (іс-қимылдың) реттілігін сипаттау осы регламенттің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қосымшаларында және </w:t>
      </w:r>
      <w:r>
        <w:rPr>
          <w:rFonts w:ascii="Times New Roman"/>
          <w:b w:val="false"/>
          <w:i w:val="false"/>
          <w:color w:val="000000"/>
          <w:sz w:val="28"/>
        </w:rPr>
        <w:t>3-қосымшасында</w:t>
      </w:r>
      <w:r>
        <w:rPr>
          <w:rFonts w:ascii="Times New Roman"/>
          <w:b w:val="false"/>
          <w:i w:val="false"/>
          <w:color w:val="000000"/>
          <w:sz w:val="28"/>
        </w:rPr>
        <w:t xml:space="preserve"> блок-сызбада келтірілген.</w:t>
      </w:r>
      <w:r>
        <w:br/>
      </w:r>
      <w:r>
        <w:rPr>
          <w:rFonts w:ascii="Times New Roman"/>
          <w:b w:val="false"/>
          <w:i w:val="false"/>
          <w:color w:val="000000"/>
          <w:sz w:val="28"/>
        </w:rPr>
        <w:t xml:space="preserve">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8-тармаққа өзгерістер енгізілді - Павлодар облыстық әкімдігінің 03.11.2014 </w:t>
      </w:r>
      <w:r>
        <w:rPr>
          <w:rFonts w:ascii="Times New Roman"/>
          <w:b w:val="false"/>
          <w:i w:val="false"/>
          <w:color w:val="ff0000"/>
          <w:sz w:val="28"/>
        </w:rPr>
        <w:t>N 339/11</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p>
    <w:bookmarkStart w:name="z144" w:id="33"/>
    <w:p>
      <w:pPr>
        <w:spacing w:after="0"/>
        <w:ind w:left="0"/>
        <w:jc w:val="left"/>
      </w:pPr>
      <w:r>
        <w:rPr>
          <w:rFonts w:ascii="Times New Roman"/>
          <w:b/>
          <w:i w:val="false"/>
          <w:color w:val="000000"/>
        </w:rPr>
        <w:t xml:space="preserve"> 4. Мемлекеттік қызмет көрсету үдерісінде халыққа</w:t>
      </w:r>
      <w:r>
        <w:br/>
      </w:r>
      <w:r>
        <w:rPr>
          <w:rFonts w:ascii="Times New Roman"/>
          <w:b/>
          <w:i w:val="false"/>
          <w:color w:val="000000"/>
        </w:rPr>
        <w:t>қызмет көрсету орталығымен және (немесе) өзге де</w:t>
      </w:r>
      <w:r>
        <w:br/>
      </w:r>
      <w:r>
        <w:rPr>
          <w:rFonts w:ascii="Times New Roman"/>
          <w:b/>
          <w:i w:val="false"/>
          <w:color w:val="000000"/>
        </w:rPr>
        <w:t>көрсетілетін қызметті берушілермен өзара іс-қимыл</w:t>
      </w:r>
      <w:r>
        <w:br/>
      </w:r>
      <w:r>
        <w:rPr>
          <w:rFonts w:ascii="Times New Roman"/>
          <w:b/>
          <w:i w:val="false"/>
          <w:color w:val="000000"/>
        </w:rPr>
        <w:t>тәртібін, сондай-ақ ақпараттық жүйелерді</w:t>
      </w:r>
      <w:r>
        <w:br/>
      </w:r>
      <w:r>
        <w:rPr>
          <w:rFonts w:ascii="Times New Roman"/>
          <w:b/>
          <w:i w:val="false"/>
          <w:color w:val="000000"/>
        </w:rPr>
        <w:t>пайдалану тәртібін сипаттау</w:t>
      </w:r>
    </w:p>
    <w:bookmarkEnd w:id="33"/>
    <w:p>
      <w:pPr>
        <w:spacing w:after="0"/>
        <w:ind w:left="0"/>
        <w:jc w:val="left"/>
      </w:pPr>
      <w:r>
        <w:rPr>
          <w:rFonts w:ascii="Times New Roman"/>
          <w:b w:val="false"/>
          <w:i w:val="false"/>
          <w:color w:val="000000"/>
          <w:sz w:val="28"/>
        </w:rPr>
        <w:t>      </w:t>
      </w:r>
      <w:r>
        <w:rPr>
          <w:rFonts w:ascii="Times New Roman"/>
          <w:b w:val="false"/>
          <w:i w:val="false"/>
          <w:color w:val="000000"/>
          <w:sz w:val="28"/>
        </w:rPr>
        <w:t>9. Мемлекеттік көрсетілетін қызмет "Халыққа қызмет көрсету орталығы" шаруашылық жүргізу құқығындағы республикалық мемлекеттік кәсіпорнының Павлодар облысы бойынша филиалы арқылы көрсетілмейді.</w:t>
      </w:r>
      <w:r>
        <w:br/>
      </w:r>
      <w:r>
        <w:rPr>
          <w:rFonts w:ascii="Times New Roman"/>
          <w:b w:val="false"/>
          <w:i w:val="false"/>
          <w:color w:val="000000"/>
          <w:sz w:val="28"/>
        </w:rPr>
        <w:t>
      </w:t>
      </w:r>
      <w:r>
        <w:rPr>
          <w:rFonts w:ascii="Times New Roman"/>
          <w:b w:val="false"/>
          <w:i w:val="false"/>
          <w:color w:val="000000"/>
          <w:sz w:val="28"/>
        </w:rPr>
        <w:t>10. Мемлекеттік көрсетілетін қызмет www.egov.kz "электрондық үкімет" веб-порталы арқылы Қазақстан Республикасының бірыңғай ақпараттық денсаулық сақтау жүйесі шеңберінде көрсетілмейді.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"АИТВ-инфекциясының</w:t>
            </w:r>
            <w:r>
              <w:br/>
            </w:r>
            <w:r>
              <w:rPr>
                <w:rFonts w:ascii="Times New Roman"/>
                <w:b w:val="false"/>
                <w:i w:val="false"/>
                <w:color w:val="000000"/>
                <w:sz w:val="20"/>
              </w:rPr>
              <w:t>бар-жоғына ерікті</w:t>
            </w:r>
            <w:r>
              <w:br/>
            </w:r>
            <w:r>
              <w:rPr>
                <w:rFonts w:ascii="Times New Roman"/>
                <w:b w:val="false"/>
                <w:i w:val="false"/>
                <w:color w:val="000000"/>
                <w:sz w:val="20"/>
              </w:rPr>
              <w:t>түрде жасырын және міндетті</w:t>
            </w:r>
            <w:r>
              <w:br/>
            </w:r>
            <w:r>
              <w:rPr>
                <w:rFonts w:ascii="Times New Roman"/>
                <w:b w:val="false"/>
                <w:i w:val="false"/>
                <w:color w:val="000000"/>
                <w:sz w:val="20"/>
              </w:rPr>
              <w:t>түрде құпия</w:t>
            </w:r>
            <w:r>
              <w:br/>
            </w:r>
            <w:r>
              <w:rPr>
                <w:rFonts w:ascii="Times New Roman"/>
                <w:b w:val="false"/>
                <w:i w:val="false"/>
                <w:color w:val="000000"/>
                <w:sz w:val="20"/>
              </w:rPr>
              <w:t>медициналық зерттеліп-қаралу"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Құрылымдық бөлімшелердің іс-қимылын сипаттау</w:t>
      </w:r>
      <w:r>
        <w:br/>
      </w:r>
      <w:r>
        <w:rPr>
          <w:rFonts w:ascii="Times New Roman"/>
          <w:b/>
          <w:i w:val="false"/>
          <w:color w:val="000000"/>
        </w:rPr>
        <w:t>а) теріс нәтиже кезінде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7"/>
        <w:gridCol w:w="3194"/>
        <w:gridCol w:w="2502"/>
        <w:gridCol w:w="1571"/>
        <w:gridCol w:w="1419"/>
        <w:gridCol w:w="2967"/>
      </w:tblGrid>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үрдістің (жұмыс барысының) әрекеттері</w:t>
            </w: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барысының) №</w:t>
            </w: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бөлімшенің атауы</w:t>
            </w: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Психоәлеуметтік консультация беру кабинетінің психотерапевт-дәрігері</w:t>
            </w:r>
            <w:r>
              <w:br/>
            </w:r>
            <w:r>
              <w:rPr>
                <w:rFonts w:ascii="Times New Roman"/>
                <w:b w:val="false"/>
                <w:i w:val="false"/>
                <w:color w:val="000000"/>
                <w:sz w:val="20"/>
              </w:rPr>
              <w:t>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Қан алу кабинетінің медициналық бикесі</w:t>
            </w: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Зертханашы-дәрігер</w:t>
            </w:r>
            <w:r>
              <w:br/>
            </w:r>
            <w:r>
              <w:rPr>
                <w:rFonts w:ascii="Times New Roman"/>
                <w:b w:val="false"/>
                <w:i w:val="false"/>
                <w:color w:val="000000"/>
                <w:sz w:val="20"/>
              </w:rPr>
              <w:t>
</w:t>
            </w:r>
          </w:p>
        </w:tc>
        <w:tc>
          <w:tcPr>
            <w:tcW w:w="2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Психоәлеуметтік консультация беру кабинетінің психотерапевт-дәрігері</w:t>
            </w: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(үрдістің, рәсімнің, операцияның) атауы және олардың сипаттамасы</w:t>
            </w: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Психоәлеуметтік консультация беру, көрсетілетін қызметті алушының өтінішін қабылдау, тіркеу</w:t>
            </w:r>
            <w:r>
              <w:br/>
            </w:r>
            <w:r>
              <w:rPr>
                <w:rFonts w:ascii="Times New Roman"/>
                <w:b w:val="false"/>
                <w:i w:val="false"/>
                <w:color w:val="000000"/>
                <w:sz w:val="20"/>
              </w:rPr>
              <w:t>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Талдауға қан алу</w:t>
            </w: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АИТВ-ға антиденелердің болуына тестілеу өткізу</w:t>
            </w:r>
            <w:r>
              <w:br/>
            </w:r>
            <w:r>
              <w:rPr>
                <w:rFonts w:ascii="Times New Roman"/>
                <w:b w:val="false"/>
                <w:i w:val="false"/>
                <w:color w:val="000000"/>
                <w:sz w:val="20"/>
              </w:rPr>
              <w:t>
</w:t>
            </w:r>
          </w:p>
        </w:tc>
        <w:tc>
          <w:tcPr>
            <w:tcW w:w="2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Тексеру нәтижесі теріс болған жағдайда тестілеуден кейін консультация беру, сертификат беруге дайындық</w:t>
            </w: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w:t>
            </w: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АИТВ-ға антиденелердің болуын тестілеуге ақпараттық келісім</w:t>
            </w:r>
            <w:r>
              <w:br/>
            </w:r>
            <w:r>
              <w:rPr>
                <w:rFonts w:ascii="Times New Roman"/>
                <w:b w:val="false"/>
                <w:i w:val="false"/>
                <w:color w:val="000000"/>
                <w:sz w:val="20"/>
              </w:rPr>
              <w:t>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ЖИТС орталығының зертханасына талдауды беру</w:t>
            </w: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Теріс нәтиже:</w:t>
            </w:r>
            <w:r>
              <w:br/>
            </w:r>
            <w:r>
              <w:rPr>
                <w:rFonts w:ascii="Times New Roman"/>
                <w:b w:val="false"/>
                <w:i w:val="false"/>
                <w:color w:val="000000"/>
                <w:sz w:val="20"/>
              </w:rPr>
              <w:t>
нәтижені беру</w:t>
            </w:r>
            <w:r>
              <w:br/>
            </w:r>
            <w:r>
              <w:rPr>
                <w:rFonts w:ascii="Times New Roman"/>
                <w:b w:val="false"/>
                <w:i w:val="false"/>
                <w:color w:val="000000"/>
                <w:sz w:val="20"/>
              </w:rPr>
              <w:t>
</w:t>
            </w:r>
          </w:p>
        </w:tc>
        <w:tc>
          <w:tcPr>
            <w:tcW w:w="2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Сертификат беру</w:t>
            </w: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мерзімдері</w:t>
            </w: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күнінен аспайды</w:t>
            </w:r>
            <w:r>
              <w:br/>
            </w:r>
            <w:r>
              <w:rPr>
                <w:rFonts w:ascii="Times New Roman"/>
                <w:b w:val="false"/>
                <w:i w:val="false"/>
                <w:color w:val="000000"/>
                <w:sz w:val="20"/>
              </w:rPr>
              <w:t>
</w:t>
            </w:r>
          </w:p>
        </w:tc>
        <w:tc>
          <w:tcPr>
            <w:tcW w:w="1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күнінен аспайды</w:t>
            </w:r>
            <w:r>
              <w:br/>
            </w:r>
            <w:r>
              <w:rPr>
                <w:rFonts w:ascii="Times New Roman"/>
                <w:b w:val="false"/>
                <w:i w:val="false"/>
                <w:color w:val="000000"/>
                <w:sz w:val="20"/>
              </w:rPr>
              <w:t>
</w:t>
            </w:r>
          </w:p>
        </w:tc>
        <w:tc>
          <w:tcPr>
            <w:tcW w:w="2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күнінен аспайды</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күнінен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"АИТВ-инфекциясының</w:t>
            </w:r>
            <w:r>
              <w:br/>
            </w:r>
            <w:r>
              <w:rPr>
                <w:rFonts w:ascii="Times New Roman"/>
                <w:b w:val="false"/>
                <w:i w:val="false"/>
                <w:color w:val="000000"/>
                <w:sz w:val="20"/>
              </w:rPr>
              <w:t>бар-жоғына ерікті</w:t>
            </w:r>
            <w:r>
              <w:br/>
            </w:r>
            <w:r>
              <w:rPr>
                <w:rFonts w:ascii="Times New Roman"/>
                <w:b w:val="false"/>
                <w:i w:val="false"/>
                <w:color w:val="000000"/>
                <w:sz w:val="20"/>
              </w:rPr>
              <w:t>түрде жасырын және міндетті</w:t>
            </w:r>
            <w:r>
              <w:br/>
            </w:r>
            <w:r>
              <w:rPr>
                <w:rFonts w:ascii="Times New Roman"/>
                <w:b w:val="false"/>
                <w:i w:val="false"/>
                <w:color w:val="000000"/>
                <w:sz w:val="20"/>
              </w:rPr>
              <w:t>түрде құпия</w:t>
            </w:r>
            <w:r>
              <w:br/>
            </w:r>
            <w:r>
              <w:rPr>
                <w:rFonts w:ascii="Times New Roman"/>
                <w:b w:val="false"/>
                <w:i w:val="false"/>
                <w:color w:val="000000"/>
                <w:sz w:val="20"/>
              </w:rPr>
              <w:t>медициналық зерттеліп-қаралу"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Құрылымдық бөлімшелердің іс-қимылын сипаттау</w:t>
      </w:r>
      <w:r>
        <w:br/>
      </w:r>
      <w:r>
        <w:rPr>
          <w:rFonts w:ascii="Times New Roman"/>
          <w:b/>
          <w:i w:val="false"/>
          <w:color w:val="000000"/>
        </w:rPr>
        <w:t>б) оң нәтиже кезінде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2"/>
        <w:gridCol w:w="2925"/>
        <w:gridCol w:w="4415"/>
        <w:gridCol w:w="1651"/>
        <w:gridCol w:w="2717"/>
      </w:tblGrid>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үрдістің (жұмыс барысының) әрекеттері</w:t>
            </w:r>
            <w:r>
              <w:br/>
            </w:r>
            <w:r>
              <w:rPr>
                <w:rFonts w:ascii="Times New Roman"/>
                <w:b w:val="false"/>
                <w:i w:val="false"/>
                <w:color w:val="000000"/>
                <w:sz w:val="20"/>
              </w:rPr>
              <w:t>
</w:t>
            </w:r>
          </w:p>
        </w:tc>
      </w:tr>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 (жұмыс барысының) №</w:t>
            </w:r>
            <w:r>
              <w:br/>
            </w:r>
            <w:r>
              <w:rPr>
                <w:rFonts w:ascii="Times New Roman"/>
                <w:b w:val="false"/>
                <w:i w:val="false"/>
                <w:color w:val="000000"/>
                <w:sz w:val="20"/>
              </w:rPr>
              <w:t>
</w:t>
            </w:r>
          </w:p>
        </w:tc>
        <w:tc>
          <w:tcPr>
            <w:tcW w:w="4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бөлімшенің атауы</w:t>
            </w:r>
            <w:r>
              <w:br/>
            </w:r>
            <w:r>
              <w:rPr>
                <w:rFonts w:ascii="Times New Roman"/>
                <w:b w:val="false"/>
                <w:i w:val="false"/>
                <w:color w:val="000000"/>
                <w:sz w:val="20"/>
              </w:rPr>
              <w:t>
</w:t>
            </w:r>
          </w:p>
        </w:tc>
        <w:tc>
          <w:tcPr>
            <w:tcW w:w="4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Қан алу кабинетінің медициналық бикесі</w:t>
            </w: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Зертханашы-дәрігер</w:t>
            </w:r>
            <w:r>
              <w:br/>
            </w:r>
            <w:r>
              <w:rPr>
                <w:rFonts w:ascii="Times New Roman"/>
                <w:b w:val="false"/>
                <w:i w:val="false"/>
                <w:color w:val="000000"/>
                <w:sz w:val="20"/>
              </w:rPr>
              <w:t>
</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Психоәлеуметтік консультатция кабинетінің психотерапевт-дәрігері</w:t>
            </w:r>
            <w:r>
              <w:br/>
            </w:r>
            <w:r>
              <w:rPr>
                <w:rFonts w:ascii="Times New Roman"/>
                <w:b w:val="false"/>
                <w:i w:val="false"/>
                <w:color w:val="000000"/>
                <w:sz w:val="20"/>
              </w:rPr>
              <w:t>
</w:t>
            </w:r>
          </w:p>
        </w:tc>
      </w:tr>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(үрдістің, рәсімнің, операцияның) атауы және олардың сипаттамасы</w:t>
            </w:r>
            <w:r>
              <w:br/>
            </w:r>
            <w:r>
              <w:rPr>
                <w:rFonts w:ascii="Times New Roman"/>
                <w:b w:val="false"/>
                <w:i w:val="false"/>
                <w:color w:val="000000"/>
                <w:sz w:val="20"/>
              </w:rPr>
              <w:t>
</w:t>
            </w:r>
          </w:p>
        </w:tc>
        <w:tc>
          <w:tcPr>
            <w:tcW w:w="4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Талдауға қайтадан қан алу</w:t>
            </w: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АИТВ-ға антиденелердің болуына қайтадан тестілеу өткізу</w:t>
            </w:r>
            <w:r>
              <w:br/>
            </w:r>
            <w:r>
              <w:rPr>
                <w:rFonts w:ascii="Times New Roman"/>
                <w:b w:val="false"/>
                <w:i w:val="false"/>
                <w:color w:val="000000"/>
                <w:sz w:val="20"/>
              </w:rPr>
              <w:t>
</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Тексеру нәтижесі оң болған жағдайда тестілеуден кейін консультация беру, сертификат беруге дайындық</w:t>
            </w:r>
            <w:r>
              <w:br/>
            </w:r>
            <w:r>
              <w:rPr>
                <w:rFonts w:ascii="Times New Roman"/>
                <w:b w:val="false"/>
                <w:i w:val="false"/>
                <w:color w:val="000000"/>
                <w:sz w:val="20"/>
              </w:rPr>
              <w:t>
</w:t>
            </w:r>
          </w:p>
        </w:tc>
      </w:tr>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w:t>
            </w:r>
            <w:r>
              <w:br/>
            </w:r>
            <w:r>
              <w:rPr>
                <w:rFonts w:ascii="Times New Roman"/>
                <w:b w:val="false"/>
                <w:i w:val="false"/>
                <w:color w:val="000000"/>
                <w:sz w:val="20"/>
              </w:rPr>
              <w:t>
</w:t>
            </w:r>
          </w:p>
        </w:tc>
        <w:tc>
          <w:tcPr>
            <w:tcW w:w="4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Оң нәтижесі: ЖИТС-тың профилактикасы және оған қарсы күрес жөнiндегi республикалық орталығының референс-зертханасына қан сынамасын жіберу</w:t>
            </w: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Нәтижесі көрсетілетін қызметті берушіге жіберіледі</w:t>
            </w:r>
            <w:r>
              <w:br/>
            </w:r>
            <w:r>
              <w:rPr>
                <w:rFonts w:ascii="Times New Roman"/>
                <w:b w:val="false"/>
                <w:i w:val="false"/>
                <w:color w:val="000000"/>
                <w:sz w:val="20"/>
              </w:rPr>
              <w:t>
</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 алушының өз қолына жазбаша хабарлама беріледі</w:t>
            </w:r>
            <w:r>
              <w:br/>
            </w:r>
            <w:r>
              <w:rPr>
                <w:rFonts w:ascii="Times New Roman"/>
                <w:b w:val="false"/>
                <w:i w:val="false"/>
                <w:color w:val="000000"/>
                <w:sz w:val="20"/>
              </w:rPr>
              <w:t>
</w:t>
            </w:r>
          </w:p>
        </w:tc>
      </w:tr>
      <w:tr>
        <w:trPr>
          <w:trHeight w:val="30" w:hRule="atLeast"/>
        </w:trPr>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мерзімдері</w:t>
            </w:r>
            <w:r>
              <w:br/>
            </w:r>
            <w:r>
              <w:rPr>
                <w:rFonts w:ascii="Times New Roman"/>
                <w:b w:val="false"/>
                <w:i w:val="false"/>
                <w:color w:val="000000"/>
                <w:sz w:val="20"/>
              </w:rPr>
              <w:t>
</w:t>
            </w:r>
          </w:p>
        </w:tc>
        <w:tc>
          <w:tcPr>
            <w:tcW w:w="4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күнінен аспайды</w:t>
            </w: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18 жұмыс күнінен аспайды</w:t>
            </w:r>
            <w:r>
              <w:br/>
            </w:r>
            <w:r>
              <w:rPr>
                <w:rFonts w:ascii="Times New Roman"/>
                <w:b w:val="false"/>
                <w:i w:val="false"/>
                <w:color w:val="000000"/>
                <w:sz w:val="20"/>
              </w:rPr>
              <w:t>
</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күнінен аспайды</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жұмыс күнінен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"АИТВ-инфекциясының</w:t>
            </w:r>
            <w:r>
              <w:br/>
            </w:r>
            <w:r>
              <w:rPr>
                <w:rFonts w:ascii="Times New Roman"/>
                <w:b w:val="false"/>
                <w:i w:val="false"/>
                <w:color w:val="000000"/>
                <w:sz w:val="20"/>
              </w:rPr>
              <w:t>бар-жоғына ерікті</w:t>
            </w:r>
            <w:r>
              <w:br/>
            </w:r>
            <w:r>
              <w:rPr>
                <w:rFonts w:ascii="Times New Roman"/>
                <w:b w:val="false"/>
                <w:i w:val="false"/>
                <w:color w:val="000000"/>
                <w:sz w:val="20"/>
              </w:rPr>
              <w:t>түрде жасырын және міндетті</w:t>
            </w:r>
            <w:r>
              <w:br/>
            </w:r>
            <w:r>
              <w:rPr>
                <w:rFonts w:ascii="Times New Roman"/>
                <w:b w:val="false"/>
                <w:i w:val="false"/>
                <w:color w:val="000000"/>
                <w:sz w:val="20"/>
              </w:rPr>
              <w:t>түрде құпия</w:t>
            </w:r>
            <w:r>
              <w:br/>
            </w:r>
            <w:r>
              <w:rPr>
                <w:rFonts w:ascii="Times New Roman"/>
                <w:b w:val="false"/>
                <w:i w:val="false"/>
                <w:color w:val="000000"/>
                <w:sz w:val="20"/>
              </w:rPr>
              <w:t>медициналық зерттеліп-қаралу"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Блок-сызба</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7183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7183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"АИТВ-инфекциясының</w:t>
            </w:r>
            <w:r>
              <w:br/>
            </w:r>
            <w:r>
              <w:rPr>
                <w:rFonts w:ascii="Times New Roman"/>
                <w:b w:val="false"/>
                <w:i w:val="false"/>
                <w:color w:val="000000"/>
                <w:sz w:val="20"/>
              </w:rPr>
              <w:t>бар-жоғына ерікті түрде</w:t>
            </w:r>
            <w:r>
              <w:br/>
            </w:r>
            <w:r>
              <w:rPr>
                <w:rFonts w:ascii="Times New Roman"/>
                <w:b w:val="false"/>
                <w:i w:val="false"/>
                <w:color w:val="000000"/>
                <w:sz w:val="20"/>
              </w:rPr>
              <w:t>жасырын және міндетті</w:t>
            </w:r>
            <w:r>
              <w:br/>
            </w:r>
            <w:r>
              <w:rPr>
                <w:rFonts w:ascii="Times New Roman"/>
                <w:b w:val="false"/>
                <w:i w:val="false"/>
                <w:color w:val="000000"/>
                <w:sz w:val="20"/>
              </w:rPr>
              <w:t>түрде құпия медициналық</w:t>
            </w:r>
            <w:r>
              <w:br/>
            </w:r>
            <w:r>
              <w:rPr>
                <w:rFonts w:ascii="Times New Roman"/>
                <w:b w:val="false"/>
                <w:i w:val="false"/>
                <w:color w:val="000000"/>
                <w:sz w:val="20"/>
              </w:rPr>
              <w:t>зерттеліп-қаралу"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166" w:id="34"/>
    <w:p>
      <w:pPr>
        <w:spacing w:after="0"/>
        <w:ind w:left="0"/>
        <w:jc w:val="left"/>
      </w:pPr>
      <w:r>
        <w:rPr>
          <w:rFonts w:ascii="Times New Roman"/>
          <w:b/>
          <w:i w:val="false"/>
          <w:color w:val="000000"/>
        </w:rPr>
        <w:t xml:space="preserve"> "АИТВ-инфекциясының бар-жоғына ерікті түрде жасырын және</w:t>
      </w:r>
      <w:r>
        <w:br/>
      </w:r>
      <w:r>
        <w:rPr>
          <w:rFonts w:ascii="Times New Roman"/>
          <w:b/>
          <w:i w:val="false"/>
          <w:color w:val="000000"/>
        </w:rPr>
        <w:t>міндетті түрде құпия медициналық зерттеліп-қаралу" мемлекеттік</w:t>
      </w:r>
      <w:r>
        <w:br/>
      </w:r>
      <w:r>
        <w:rPr>
          <w:rFonts w:ascii="Times New Roman"/>
          <w:b/>
          <w:i w:val="false"/>
          <w:color w:val="000000"/>
        </w:rPr>
        <w:t>қызметін көрсету бизнес-үдерістерінің анықтамалығы</w:t>
      </w:r>
    </w:p>
    <w:bookmarkEnd w:id="34"/>
    <w:p>
      <w:pPr>
        <w:spacing w:after="0"/>
        <w:ind w:left="0"/>
        <w:jc w:val="left"/>
      </w:pPr>
      <w:r>
        <w:rPr>
          <w:rFonts w:ascii="Times New Roman"/>
          <w:b w:val="false"/>
          <w:i w:val="false"/>
          <w:color w:val="ff0000"/>
          <w:sz w:val="28"/>
        </w:rPr>
        <w:t xml:space="preserve">      Ескерту. Регламент 4-қосымшамен толықтырылды - Павлодар облыстық әкімдігінің 03.11.2014 </w:t>
      </w:r>
      <w:r>
        <w:rPr>
          <w:rFonts w:ascii="Times New Roman"/>
          <w:b w:val="false"/>
          <w:i w:val="false"/>
          <w:color w:val="ff0000"/>
          <w:sz w:val="28"/>
        </w:rPr>
        <w:t>N 339/11</w:t>
      </w:r>
      <w:r>
        <w:rPr>
          <w:rFonts w:ascii="Times New Roman"/>
          <w:b w:val="false"/>
          <w:i w:val="false"/>
          <w:color w:val="ff0000"/>
          <w:sz w:val="28"/>
        </w:rPr>
        <w:t xml:space="preserve">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127500"/>
                    </a:xfrm>
                    <a:prstGeom prst="rect">
                      <a:avLst/>
                    </a:prstGeom>
                  </pic:spPr>
                </pic:pic>
              </a:graphicData>
            </a:graphic>
          </wp:inline>
        </w:drawing>
      </w:r>
      <w:r>
        <w:br/>
      </w:r>
      <w:r>
        <w:rPr>
          <w:rFonts w:ascii="Times New Roman"/>
          <w:b w:val="false"/>
          <w:i w:val="false"/>
          <w:color w:val="000000"/>
          <w:sz w:val="28"/>
        </w:rPr>
        <w:t>
</w:t>
      </w:r>
    </w:p>
    <w:bookmarkStart w:name="z167" w:id="35"/>
    <w:p>
      <w:pPr>
        <w:spacing w:after="0"/>
        <w:ind w:left="0"/>
        <w:jc w:val="left"/>
      </w:pPr>
      <w:r>
        <w:rPr>
          <w:rFonts w:ascii="Times New Roman"/>
          <w:b/>
          <w:i w:val="false"/>
          <w:color w:val="000000"/>
        </w:rPr>
        <w:t xml:space="preserve"> Шартты белгілер:</w:t>
      </w:r>
    </w:p>
    <w:bookmarkEnd w:id="3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header.xml" Type="http://schemas.openxmlformats.org/officeDocument/2006/relationships/header" Id="rId3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