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c0251" w14:textId="7ec02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және тұрғын үй-коммуналдық шаруашылық саласындағы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24 сәуірдегі № 136/4 қаулысы. Павлодар облысының Әділет департаментінде 2014 жылғы 03 маусымда № 3841 болып тіркелді. Күші жойылды - Павлодар облыстық әкімдігінің 2015 жылғы 28 шілдедегі N 222/8 (алғаш ресми жарияланған күнінен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28.07.2015 N 222/8 (алғаш ресми жарияланған күнінен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Оралман мәртебесін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Үйде оқитын мүгедек</w:t>
      </w:r>
      <w:r>
        <w:rPr>
          <w:rFonts w:ascii="Times New Roman"/>
          <w:b w:val="false"/>
          <w:i w:val="false"/>
          <w:color w:val="000000"/>
          <w:sz w:val="28"/>
        </w:rPr>
        <w:t xml:space="preserve"> балаларға материалдық қамсыздандыруды тағайындау";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Жұмыссыз азаматтарды тіркеу</w:t>
      </w:r>
      <w:r>
        <w:rPr>
          <w:rFonts w:ascii="Times New Roman"/>
          <w:b w:val="false"/>
          <w:i w:val="false"/>
          <w:color w:val="000000"/>
          <w:sz w:val="28"/>
        </w:rPr>
        <w:t xml:space="preserve"> және есепке қою";</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Адамдарға жұмыспен қамтуға</w:t>
      </w:r>
      <w:r>
        <w:rPr>
          <w:rFonts w:ascii="Times New Roman"/>
          <w:b w:val="false"/>
          <w:i w:val="false"/>
          <w:color w:val="000000"/>
          <w:sz w:val="28"/>
        </w:rPr>
        <w:t xml:space="preserve"> жәрдемдесудің белсенді нысандарына қатысуға жолдамалар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Шетелдік қызметкерге</w:t>
      </w:r>
      <w:r>
        <w:rPr>
          <w:rFonts w:ascii="Times New Roman"/>
          <w:b w:val="false"/>
          <w:i w:val="false"/>
          <w:color w:val="000000"/>
          <w:sz w:val="28"/>
        </w:rPr>
        <w:t xml:space="preserve">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Мемлекеттік атаулы</w:t>
      </w:r>
      <w:r>
        <w:rPr>
          <w:rFonts w:ascii="Times New Roman"/>
          <w:b w:val="false"/>
          <w:i w:val="false"/>
          <w:color w:val="000000"/>
          <w:sz w:val="28"/>
        </w:rPr>
        <w:t xml:space="preserve"> әлеуметтік көмек тағайындау";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Жергілікті өкілді</w:t>
      </w:r>
      <w:r>
        <w:rPr>
          <w:rFonts w:ascii="Times New Roman"/>
          <w:b w:val="false"/>
          <w:i w:val="false"/>
          <w:color w:val="000000"/>
          <w:sz w:val="28"/>
        </w:rPr>
        <w:t xml:space="preserve"> органдардың шешімдері бойынша мұқтаж азаматтардың жекелеген санаттарына әлеуметтік көмек тағайындау";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Ауылдық елді мекендерде</w:t>
      </w:r>
      <w:r>
        <w:rPr>
          <w:rFonts w:ascii="Times New Roman"/>
          <w:b w:val="false"/>
          <w:i w:val="false"/>
          <w:color w:val="000000"/>
          <w:sz w:val="28"/>
        </w:rPr>
        <w:t xml:space="preserve"> тұратын және жұмыс істейтін әлеуметтік сала мамандарына отын сатып алу бойынша әлеуметтік көмек тағайындау";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Семей ядролық</w:t>
      </w:r>
      <w:r>
        <w:rPr>
          <w:rFonts w:ascii="Times New Roman"/>
          <w:b w:val="false"/>
          <w:i w:val="false"/>
          <w:color w:val="000000"/>
          <w:sz w:val="28"/>
        </w:rPr>
        <w:t xml:space="preserve"> сынақ полигонында ядролық сынақтардың салдарынан зардап шеккен азаматтарды тіркеу және есепке алу, біржолғы мемлекеттік ақшалай өтемақы төлеу, куәлік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Мүгедектерге протездік-ортопедиялық</w:t>
      </w:r>
      <w:r>
        <w:rPr>
          <w:rFonts w:ascii="Times New Roman"/>
          <w:b w:val="false"/>
          <w:i w:val="false"/>
          <w:color w:val="000000"/>
          <w:sz w:val="28"/>
        </w:rPr>
        <w:t xml:space="preserve"> көмек ұсыну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Мүгедектерді сурдо-тифлотехникалық</w:t>
      </w:r>
      <w:r>
        <w:rPr>
          <w:rFonts w:ascii="Times New Roman"/>
          <w:b w:val="false"/>
          <w:i w:val="false"/>
          <w:color w:val="000000"/>
          <w:sz w:val="28"/>
        </w:rPr>
        <w:t xml:space="preserve"> және міндетті гигиеналық құралдармен қамтамасыз ету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Жүріп-тұруы қиын</w:t>
      </w:r>
      <w:r>
        <w:rPr>
          <w:rFonts w:ascii="Times New Roman"/>
          <w:b w:val="false"/>
          <w:i w:val="false"/>
          <w:color w:val="000000"/>
          <w:sz w:val="28"/>
        </w:rPr>
        <w:t xml:space="preserve">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Мүгедектерге кресло-арбалар</w:t>
      </w:r>
      <w:r>
        <w:rPr>
          <w:rFonts w:ascii="Times New Roman"/>
          <w:b w:val="false"/>
          <w:i w:val="false"/>
          <w:color w:val="000000"/>
          <w:sz w:val="28"/>
        </w:rPr>
        <w:t xml:space="preserve"> беру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Мүгедектерді санаторий-курорттық</w:t>
      </w:r>
      <w:r>
        <w:rPr>
          <w:rFonts w:ascii="Times New Roman"/>
          <w:b w:val="false"/>
          <w:i w:val="false"/>
          <w:color w:val="000000"/>
          <w:sz w:val="28"/>
        </w:rPr>
        <w:t xml:space="preserve"> емдеумен қамтамасыз ету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Үйде күтім көрсету</w:t>
      </w:r>
      <w:r>
        <w:rPr>
          <w:rFonts w:ascii="Times New Roman"/>
          <w:b w:val="false"/>
          <w:i w:val="false"/>
          <w:color w:val="000000"/>
          <w:sz w:val="28"/>
        </w:rPr>
        <w:t xml:space="preserve"> жағдайында арнаулы әлеуметтік қызмет көрсетуге құжаттар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Медициналық-әлеуметтік</w:t>
      </w:r>
      <w:r>
        <w:rPr>
          <w:rFonts w:ascii="Times New Roman"/>
          <w:b w:val="false"/>
          <w:i w:val="false"/>
          <w:color w:val="000000"/>
          <w:sz w:val="28"/>
        </w:rPr>
        <w:t xml:space="preserve"> мекемелерде (ұйымдарда) арнаулы әлеуметтік қызмет көрсетуге құжаттар ресімдеу";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Өтініш берушінің</w:t>
      </w:r>
      <w:r>
        <w:rPr>
          <w:rFonts w:ascii="Times New Roman"/>
          <w:b w:val="false"/>
          <w:i w:val="false"/>
          <w:color w:val="000000"/>
          <w:sz w:val="28"/>
        </w:rPr>
        <w:t xml:space="preserve"> (отбасының) атаулы әлеуметтік көмек алушыларға тиесілігін растайтын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Жұмыссыз азаматтарға</w:t>
      </w:r>
      <w:r>
        <w:rPr>
          <w:rFonts w:ascii="Times New Roman"/>
          <w:b w:val="false"/>
          <w:i w:val="false"/>
          <w:color w:val="000000"/>
          <w:sz w:val="28"/>
        </w:rPr>
        <w:t xml:space="preserve">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Он сегіз жасқа дейінгі</w:t>
      </w:r>
      <w:r>
        <w:rPr>
          <w:rFonts w:ascii="Times New Roman"/>
          <w:b w:val="false"/>
          <w:i w:val="false"/>
          <w:color w:val="000000"/>
          <w:sz w:val="28"/>
        </w:rPr>
        <w:t xml:space="preserve"> балаларға мемлекеттік жәрдемақы тағайындау";</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Павлодар облыстық әкімдігінің 28.05.2015 </w:t>
      </w:r>
      <w:r>
        <w:rPr>
          <w:rFonts w:ascii="Times New Roman"/>
          <w:b w:val="false"/>
          <w:i w:val="false"/>
          <w:color w:val="ff0000"/>
          <w:sz w:val="28"/>
        </w:rPr>
        <w:t>N 157/5</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xml:space="preserve">
      2. </w:t>
      </w:r>
      <w:r>
        <w:rPr>
          <w:rFonts w:ascii="Times New Roman"/>
          <w:b w:val="false"/>
          <w:i w:val="false"/>
          <w:color w:val="000000"/>
          <w:sz w:val="28"/>
        </w:rPr>
        <w:t>"Павлодар облысының жұмыспен қамтуды үйлестіру және әлеуметтік бағдарламалар басқармасы" мемлекеттік мекемесі осы қаулының заңнамен белгіленген тәртіпте сәйкес ресми жариялануын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орындалуын бақылау облыс әкімінің орынбасары Ғ.Қ.Сәдібековке жүктелсін.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 алғаш ресми жарияланған күннен кейін он күнтізбелік күн өткеннен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27" w:id="0"/>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"Оралман мәртебесін беру" мемлекеттік көрсетілетін қызметті (бұдан әрі - мемлекеттік көрсетілетін қызмет) "Павлодар облысының жұмыспен қамтуды үйлестіру және әлеуметтік бағдарламалар басқармасы" ММ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көрсетілетін қызмет алушыға (алушыларға) оралман куәлігін (куәліктерін) беру болып табылады.</w:t>
      </w:r>
      <w:r>
        <w:br/>
      </w:r>
      <w:r>
        <w:rPr>
          <w:rFonts w:ascii="Times New Roman"/>
          <w:b w:val="false"/>
          <w:i w:val="false"/>
          <w:color w:val="000000"/>
          <w:sz w:val="28"/>
        </w:rPr>
        <w:t>
</w:t>
      </w:r>
    </w:p>
    <w:bookmarkStart w:name="z32" w:id="1"/>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толтырылған өтініш;</w:t>
      </w:r>
      <w:r>
        <w:br/>
      </w:r>
      <w:r>
        <w:rPr>
          <w:rFonts w:ascii="Times New Roman"/>
          <w:b w:val="false"/>
          <w:i w:val="false"/>
          <w:color w:val="000000"/>
          <w:sz w:val="28"/>
        </w:rPr>
        <w:t>
      2) өмiрбаян (еркiн нысанда);</w:t>
      </w:r>
      <w:r>
        <w:br/>
      </w:r>
      <w:r>
        <w:rPr>
          <w:rFonts w:ascii="Times New Roman"/>
          <w:b w:val="false"/>
          <w:i w:val="false"/>
          <w:color w:val="000000"/>
          <w:sz w:val="28"/>
        </w:rPr>
        <w:t>
      3) көрсетiлетiн қызметтi алушының және онымен бiрге көшiп келген оның отбасы мүшелерiнiң жеке басын куәландыратын құжаттар (төлқұжаттары, кәмелет жасқа толмаған балалардың туу туралы куәлiктерi және т.б. (қазақ ұлтына жататынын растай отырып) болып табылады.</w:t>
      </w:r>
      <w:r>
        <w:br/>
      </w:r>
      <w:r>
        <w:rPr>
          <w:rFonts w:ascii="Times New Roman"/>
          <w:b w:val="false"/>
          <w:i w:val="false"/>
          <w:color w:val="000000"/>
          <w:sz w:val="28"/>
        </w:rPr>
        <w:t>
      Көрсетiлетiн қызметтi алушының жеке басын куәландыратын құжатында қазақ ұлтына жататыны туралы ақпарат болмаған жағдайда, оларға көрсетiлетiн қызметтi алушының және онымен бiрге көшiп келген отбасы мүшелерiнiң тұрақты тұру мақсатында тарихи отаны Қазақстан Республикасына келген және Қазақстан Республикасының Үкiметi айқындаған өңiрлерге орналастырылған және Қазақстан Республикасы егемендiк алған кезде одан тыс жерлерде тұрақты тұрған, сондай-ақ олардың Қазақстан Республикасы егемендiк алғаннан кейiн одан тыс жерлерде туған және тұрақты тұрған ұлты қазақ балаларының этникалық қазақтарға жатқызылғанын растайтын құжаттар беріледі.</w:t>
      </w:r>
      <w:r>
        <w:br/>
      </w:r>
      <w:r>
        <w:rPr>
          <w:rFonts w:ascii="Times New Roman"/>
          <w:b w:val="false"/>
          <w:i w:val="false"/>
          <w:color w:val="000000"/>
          <w:sz w:val="28"/>
        </w:rPr>
        <w:t>
      Көрсетiлетiн қызметтi берушi көрсетiлетiн қызметтi алушының басқа облыстың, Астана, Алматы қалаларының жергiлiктi атқарушы органында тiркелгенiн анықтаған жағдайда – облыстың, республикалық маңызы бар қаланың, астананың жергiлiктi атқарушы органына құжаттарын ауыстыру туралы еркiн нысандағы өтiнiш.</w:t>
      </w:r>
      <w:r>
        <w:br/>
      </w:r>
      <w:r>
        <w:rPr>
          <w:rFonts w:ascii="Times New Roman"/>
          <w:b w:val="false"/>
          <w:i w:val="false"/>
          <w:color w:val="000000"/>
          <w:sz w:val="28"/>
        </w:rPr>
        <w:t>
      Салыстырып тексеру үшiн құжаттардың түпнұсқалары және көшiрмелерi беріледі, содан кейiн құжаттардың түпнұсқалары (өмiрбаянды қоспағанда)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 маманы көрсетілетін қызметті алушы ұсынған құжаттарды тексереді, кіріс құжаттар журналына тіркейді, оралман куәлігінің (куәліктерінің) жобасын көрсетілетін қызметті алушыға беруге дайындайды - 3 (үш) жұмыс күні ішінде.</w:t>
      </w:r>
      <w:r>
        <w:br/>
      </w:r>
      <w:r>
        <w:rPr>
          <w:rFonts w:ascii="Times New Roman"/>
          <w:b w:val="false"/>
          <w:i w:val="false"/>
          <w:color w:val="000000"/>
          <w:sz w:val="28"/>
        </w:rPr>
        <w:t>
      Көрсетілетін қызметті берушінің басшысы көрсетілетін қызметті алушыға (алушыларға) оралман куәлігіне (куәліктеріне) қол қояды - 1 (бір) жұмыс күні ішінде.</w:t>
      </w:r>
      <w:r>
        <w:br/>
      </w:r>
      <w:r>
        <w:rPr>
          <w:rFonts w:ascii="Times New Roman"/>
          <w:b w:val="false"/>
          <w:i w:val="false"/>
          <w:color w:val="000000"/>
          <w:sz w:val="28"/>
        </w:rPr>
        <w:t>
      Көрсетілетін қызметті берушінің бас маманы көрсетілетін қызметті алушының (алушылардың) өзі келген жағдайда ғана оралман куәлігін (куәліктерін) беруді жүзеге асырады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көрсетілетін қызметті алушыға (алушыларға) оралман куәлігін (куәліктерін) беру болып табылады.</w:t>
      </w:r>
      <w:r>
        <w:br/>
      </w:r>
      <w:r>
        <w:rPr>
          <w:rFonts w:ascii="Times New Roman"/>
          <w:b w:val="false"/>
          <w:i w:val="false"/>
          <w:color w:val="000000"/>
          <w:sz w:val="28"/>
        </w:rPr>
        <w:t>
</w:t>
      </w:r>
    </w:p>
    <w:bookmarkStart w:name="z36" w:id="2"/>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Қызмет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және </w:t>
      </w:r>
      <w:r>
        <w:rPr>
          <w:rFonts w:ascii="Times New Roman"/>
          <w:b w:val="false"/>
          <w:i w:val="false"/>
          <w:color w:val="000000"/>
          <w:sz w:val="28"/>
        </w:rPr>
        <w:t>2-қосымшада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9" w:id="3"/>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2" w:id="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3124"/>
        <w:gridCol w:w="3199"/>
        <w:gridCol w:w="2143"/>
        <w:gridCol w:w="320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журналына тіркеу, құжаттарды қарау</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Оралман куәлігін (куәліктерін) қызмет алушыға (алушыларға) беруді жүзеге асыру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(алушыларға) оралман куәлігін (куәліктерін) беруді дайындау</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Оралман куәлігіне (куәліктеріне) қол қою</w:t>
            </w: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Оралман куәлігін (куәліктерін) көрсетілетін қызметті алушыға (алушыларға) беру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(үш) жұмыс күні ішінде</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(бір) жұмыс күні ішінде </w:t>
            </w: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4" w:id="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22" w:id="6"/>
    <w:p>
      <w:pPr>
        <w:spacing w:after="0"/>
        <w:ind w:left="0"/>
        <w:jc w:val="left"/>
      </w:pPr>
      <w:r>
        <w:rPr>
          <w:rFonts w:ascii="Times New Roman"/>
          <w:b/>
          <w:i w:val="false"/>
          <w:color w:val="000000"/>
        </w:rPr>
        <w:t xml:space="preserve"> "Оралман мәртебесін беру" мемлекеттік қызметін</w:t>
      </w:r>
      <w:r>
        <w:br/>
      </w:r>
      <w:r>
        <w:rPr>
          <w:rFonts w:ascii="Times New Roman"/>
          <w:b/>
          <w:i w:val="false"/>
          <w:color w:val="000000"/>
        </w:rPr>
        <w:t>көрсетудің бизнес-процестерінің анықтамалығы</w:t>
      </w:r>
    </w:p>
    <w:bookmarkEnd w:id="6"/>
    <w:p>
      <w:pPr>
        <w:spacing w:after="0"/>
        <w:ind w:left="0"/>
        <w:jc w:val="left"/>
      </w:pPr>
      <w:r>
        <w:rPr>
          <w:rFonts w:ascii="Times New Roman"/>
          <w:b w:val="false"/>
          <w:i w:val="false"/>
          <w:color w:val="ff0000"/>
          <w:sz w:val="28"/>
        </w:rPr>
        <w:t xml:space="preserve">      Ескерту. Регламент 3-қосымшамен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81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476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46" w:id="7"/>
    <w:p>
      <w:pPr>
        <w:spacing w:after="0"/>
        <w:ind w:left="0"/>
        <w:jc w:val="left"/>
      </w:pPr>
      <w:r>
        <w:rPr>
          <w:rFonts w:ascii="Times New Roman"/>
          <w:b/>
          <w:i w:val="false"/>
          <w:color w:val="000000"/>
        </w:rPr>
        <w:t xml:space="preserve"> "Үйде оқитын мүгедек балаларға</w:t>
      </w:r>
      <w:r>
        <w:br/>
      </w:r>
      <w:r>
        <w:rPr>
          <w:rFonts w:ascii="Times New Roman"/>
          <w:b/>
          <w:i w:val="false"/>
          <w:color w:val="000000"/>
        </w:rPr>
        <w:t>материалдық қамсыздандыруды тағайындау"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"Үйде оқитын мүгедек балаларға материалдық қамсыздандыруды тағайындау"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www.egov.kz "электрондық үкіметтің"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көрсетудің нәтижесі үйде оқитын мүгедек балаларға материалдық қамсыздандыруды (бұдан әрi – материалдық қамсыздандыру) тағайындау туралы хабарлама болып табылады.</w:t>
      </w:r>
      <w:r>
        <w:br/>
      </w:r>
      <w:r>
        <w:rPr>
          <w:rFonts w:ascii="Times New Roman"/>
          <w:b w:val="false"/>
          <w:i w:val="false"/>
          <w:color w:val="000000"/>
          <w:sz w:val="28"/>
        </w:rPr>
        <w:t>
</w:t>
      </w:r>
    </w:p>
    <w:bookmarkStart w:name="z51" w:id="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көрсетiлетiн қызметтi алушының, заңды өкiлiнiң жеке басын куәландыратын құжат;</w:t>
      </w:r>
      <w:r>
        <w:br/>
      </w:r>
      <w:r>
        <w:rPr>
          <w:rFonts w:ascii="Times New Roman"/>
          <w:b w:val="false"/>
          <w:i w:val="false"/>
          <w:color w:val="000000"/>
          <w:sz w:val="28"/>
        </w:rPr>
        <w:t>
      3) тұрғылықты жерi бойынша тiркелгенiн растайтын құжат (мекенжай анықтамасы не ауыл әкiмiнiң анықтамасы);</w:t>
      </w:r>
      <w:r>
        <w:br/>
      </w:r>
      <w:r>
        <w:rPr>
          <w:rFonts w:ascii="Times New Roman"/>
          <w:b w:val="false"/>
          <w:i w:val="false"/>
          <w:color w:val="000000"/>
          <w:sz w:val="28"/>
        </w:rPr>
        <w:t>
      4) психологиялық-медициналық-педагогикалық консультацияның қорытындысы;</w:t>
      </w:r>
      <w:r>
        <w:br/>
      </w:r>
      <w:r>
        <w:rPr>
          <w:rFonts w:ascii="Times New Roman"/>
          <w:b w:val="false"/>
          <w:i w:val="false"/>
          <w:color w:val="000000"/>
          <w:sz w:val="28"/>
        </w:rPr>
        <w:t>
      5) мүгедектiгi туралы анықтама;</w:t>
      </w:r>
      <w:r>
        <w:br/>
      </w:r>
      <w:r>
        <w:rPr>
          <w:rFonts w:ascii="Times New Roman"/>
          <w:b w:val="false"/>
          <w:i w:val="false"/>
          <w:color w:val="000000"/>
          <w:sz w:val="28"/>
        </w:rPr>
        <w:t>
      6) банктегi шоттың болуы туралы құжат;</w:t>
      </w:r>
      <w:r>
        <w:br/>
      </w:r>
      <w:r>
        <w:rPr>
          <w:rFonts w:ascii="Times New Roman"/>
          <w:b w:val="false"/>
          <w:i w:val="false"/>
          <w:color w:val="000000"/>
          <w:sz w:val="28"/>
        </w:rPr>
        <w:t xml:space="preserve">
      7) осы мемлекеттiк көрсетiлетiн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мүгедек баланың үйде оқу фактiсiн растайтын оқу орнының анықтамасы болып табылады.</w:t>
      </w:r>
      <w:r>
        <w:br/>
      </w:r>
      <w:r>
        <w:rPr>
          <w:rFonts w:ascii="Times New Roman"/>
          <w:b w:val="false"/>
          <w:i w:val="false"/>
          <w:color w:val="000000"/>
          <w:sz w:val="28"/>
        </w:rPr>
        <w:t>
      Салыстырып тексеру үшiн құжаттардың түпнұсқалары және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барлық қажеттi құжаттарды тапсырған кезде көрсетiлетiн қызметтi алушыға тiркелген күнi және мемлекеттiк қызметтi алатын күнi, құжаттарды қабылдаған адамның тегi мен аты-жөнi көрсетiлген өтiнiштiң үзбелi талоны беріледі.</w:t>
      </w:r>
      <w:r>
        <w:br/>
      </w:r>
      <w:r>
        <w:rPr>
          <w:rFonts w:ascii="Times New Roman"/>
          <w:b w:val="false"/>
          <w:i w:val="false"/>
          <w:color w:val="000000"/>
          <w:sz w:val="28"/>
        </w:rPr>
        <w:t>
      Көрсетiлетiн қызметтi берушінің бас маманы көрсетiлетiн қызметтi алушы тапсырған барлық құжаттарын тексереді, кіріс құжаттар журналында тіркейді, материалдық қамсыздандыруды тағайындау туралы хабарламаны дайындайды - 7 (жеті) жұмыс күні ішінде.</w:t>
      </w:r>
      <w:r>
        <w:br/>
      </w:r>
      <w:r>
        <w:rPr>
          <w:rFonts w:ascii="Times New Roman"/>
          <w:b w:val="false"/>
          <w:i w:val="false"/>
          <w:color w:val="000000"/>
          <w:sz w:val="28"/>
        </w:rPr>
        <w:t>
      Көрсетiлетiн қызметтi берушінің басшысы материалдық қамсыздандыруды тағайындау туралы хабарламаға қол қояды - 2 (екі) жұмыс күні ішінде.</w:t>
      </w:r>
      <w:r>
        <w:br/>
      </w:r>
      <w:r>
        <w:rPr>
          <w:rFonts w:ascii="Times New Roman"/>
          <w:b w:val="false"/>
          <w:i w:val="false"/>
          <w:color w:val="000000"/>
          <w:sz w:val="28"/>
        </w:rPr>
        <w:t>
      Көрсетiлетiн қызметтi берушінің бас маманы материалдық қамсыздандыруды тағайындау туралы хабарламаны көрсетілетін қызметті алушыға (заңды өкіліне) өзі келгенде береді немесе көрсетiлетiн қызметтi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үйде оқитын мүгедек балаларға материалдық қамсыздандыруды тағайындау туралы хабарламаны беру болып табылады.</w:t>
      </w:r>
      <w:r>
        <w:br/>
      </w:r>
      <w:r>
        <w:rPr>
          <w:rFonts w:ascii="Times New Roman"/>
          <w:b w:val="false"/>
          <w:i w:val="false"/>
          <w:color w:val="000000"/>
          <w:sz w:val="28"/>
        </w:rPr>
        <w:t>
</w:t>
      </w:r>
    </w:p>
    <w:bookmarkStart w:name="z55" w:id="9"/>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58" w:id="10"/>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ХҚО-ға құжаттардың топтамасын тапсырған сәттен бастап – 10 (он) жұмыс күнi iшiнде.</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ХҚО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ЭЦҚ арқылы қол қоюы, мемлекеттік қызметті көрсетуге сұрау салу және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құжатты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берушінің ба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маманының мемлекеттік қызмет көрсету нәтижесін (үйде оқитын мүгедек балаларға материалдық қамсыздандыруды тағайындау туралы хабарламаны)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(үйде оқитын мүгедек балаларға материалдық қамсыздандыруды тағайындау туралы хабарламаны)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Барлық қажеттi құжаттар тапсырылған жағдайда көрсетiлетiн қызметтi алушыға тиiстi құжаттардың қабылданғаны туралы:</w:t>
      </w:r>
      <w:r>
        <w:br/>
      </w:r>
      <w:r>
        <w:rPr>
          <w:rFonts w:ascii="Times New Roman"/>
          <w:b w:val="false"/>
          <w:i w:val="false"/>
          <w:color w:val="000000"/>
          <w:sz w:val="28"/>
        </w:rPr>
        <w:t>
      1) құжаттың қабылданған нөмірі мен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мемлекеттік көрсетілетін қызметті алудың күні (уақыты) және құжаттарды беру орындары;</w:t>
      </w:r>
      <w:r>
        <w:br/>
      </w:r>
      <w:r>
        <w:rPr>
          <w:rFonts w:ascii="Times New Roman"/>
          <w:b w:val="false"/>
          <w:i w:val="false"/>
          <w:color w:val="000000"/>
          <w:sz w:val="28"/>
        </w:rPr>
        <w:t>
      5) құжаттарды қабылдаған жауапты қызметкерінің тегі, аты, әкесінің аты;</w:t>
      </w:r>
      <w:r>
        <w:br/>
      </w:r>
      <w:r>
        <w:rPr>
          <w:rFonts w:ascii="Times New Roman"/>
          <w:b w:val="false"/>
          <w:i w:val="false"/>
          <w:color w:val="000000"/>
          <w:sz w:val="28"/>
        </w:rPr>
        <w:t>
      6) мемлекеттік көрсетілетін қызметті алушының аты-жөні, байланыс телефондары көрсетілген қолхат беріледі.</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1-диаграмма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2. Мемлекеттiк қызметтi көрсету мерзiмi көрсетiлетiн қызметтi алушы порталға жүгiнген кезде – 10 (он) жұмыс күнi iшiнде.</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алушының мемлекеттік қызметті алу үшін ЖСН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қызметті алушының ЭЦҚ қойылған құжат қызметін (қызметті алушының сұрауын) ЭҰШ/ЭҮӨШ арқылы ЖАО АЖ-ға жіберу және көрсетілетін қызметті берушінің бас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жауапты маманының мемлекеттік қызмет көрсету нәтижесін (үйде оқитын мүгедек балаларға материалдық қамсыздандыруды тағайындау туралы хабарламаны) қалыптастыруы. Электрондық құжатты бөлімнің жауапты маманы ЭЦҚ-ны пайдалана отыра қалыптастырады және ХҚО-ның ақпараттық жүйесіне жібереді.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2-диаграмма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және (немесе) халыққа қызмет көрсету орталығымен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62" w:id="1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64" w:id="12"/>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2"/>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3946"/>
        <w:gridCol w:w="3091"/>
        <w:gridCol w:w="1945"/>
        <w:gridCol w:w="251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Негізігі рәсімнің (барысы, жұмыс ағыны) іс-қимылы</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 кіріс құжаттар журналына тіркейді</w:t>
            </w: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беруді жүзеге асырады</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Материалдық қамсыздандыруды тағайындау туралы хабарламаның жобасын дайындайды</w:t>
            </w: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Материалдық қамсыздандыруды тағайындау туралы хабарламаға қол қояды</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материалдық қамсыздандыруды тағайындау туралы хабарламаны береді</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66" w:id="13"/>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3"/>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68" w:id="14"/>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 1 диаграммасы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15"/>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 2 диаграммасы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16"/>
    <w:p>
      <w:pPr>
        <w:spacing w:after="0"/>
        <w:ind w:left="0"/>
        <w:jc w:val="left"/>
      </w:pPr>
      <w:r>
        <w:rPr>
          <w:rFonts w:ascii="Times New Roman"/>
          <w:b/>
          <w:i w:val="false"/>
          <w:color w:val="000000"/>
        </w:rPr>
        <w:t xml:space="preserve"> Шартты белгілер:</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6134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134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w:t>
            </w:r>
            <w:r>
              <w:br/>
            </w:r>
            <w:r>
              <w:rPr>
                <w:rFonts w:ascii="Times New Roman"/>
                <w:b w:val="false"/>
                <w:i w:val="false"/>
                <w:color w:val="000000"/>
                <w:sz w:val="20"/>
              </w:rPr>
              <w:t>балаларға материалдық</w:t>
            </w:r>
            <w:r>
              <w:br/>
            </w:r>
            <w:r>
              <w:rPr>
                <w:rFonts w:ascii="Times New Roman"/>
                <w:b w:val="false"/>
                <w:i w:val="false"/>
                <w:color w:val="000000"/>
                <w:sz w:val="20"/>
              </w:rPr>
              <w:t>қамсыздандыруды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25" w:id="17"/>
    <w:p>
      <w:pPr>
        <w:spacing w:after="0"/>
        <w:ind w:left="0"/>
        <w:jc w:val="left"/>
      </w:pPr>
      <w:r>
        <w:rPr>
          <w:rFonts w:ascii="Times New Roman"/>
          <w:b/>
          <w:i w:val="false"/>
          <w:color w:val="000000"/>
        </w:rPr>
        <w:t xml:space="preserve"> "Үйде оқитын мүгедек балаларға материалдық</w:t>
      </w:r>
      <w:r>
        <w:br/>
      </w:r>
      <w:r>
        <w:rPr>
          <w:rFonts w:ascii="Times New Roman"/>
          <w:b/>
          <w:i w:val="false"/>
          <w:color w:val="000000"/>
        </w:rPr>
        <w:t>қамсыздандыруды тағайындау" мемлекеттік қызмет</w:t>
      </w:r>
      <w:r>
        <w:br/>
      </w:r>
      <w:r>
        <w:rPr>
          <w:rFonts w:ascii="Times New Roman"/>
          <w:b/>
          <w:i w:val="false"/>
          <w:color w:val="000000"/>
        </w:rPr>
        <w:t>көрсетудің бизнес-процестерінің анықтамалығы</w:t>
      </w:r>
    </w:p>
    <w:bookmarkEnd w:id="17"/>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2390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39000" cy="3035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72" w:id="18"/>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азаматтарды тіркеу және есепке қою"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www.egov.kz "электрондық үкімет" веб-порталы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 қағаз немесе электрондық түрде жұмыссыз ретінде тіркеу және есепке алу туралы хабарлама болып табылады.</w:t>
      </w:r>
      <w:r>
        <w:br/>
      </w:r>
      <w:r>
        <w:rPr>
          <w:rFonts w:ascii="Times New Roman"/>
          <w:b w:val="false"/>
          <w:i w:val="false"/>
          <w:color w:val="000000"/>
          <w:sz w:val="28"/>
        </w:rPr>
        <w:t>
</w:t>
      </w:r>
    </w:p>
    <w:bookmarkStart w:name="z77" w:id="19"/>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1)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және азаматтығы жоқ адамның куәлігі), сондай-ақ оралмандар үшін – оралман куәлігі (сәйкестендіру үшін).</w:t>
      </w:r>
      <w:r>
        <w:br/>
      </w:r>
      <w:r>
        <w:rPr>
          <w:rFonts w:ascii="Times New Roman"/>
          <w:b w:val="false"/>
          <w:i w:val="false"/>
          <w:color w:val="000000"/>
          <w:sz w:val="28"/>
        </w:rPr>
        <w:t>
      Салыстырып тексеру үшiн құжаттың түпнұсқасы берiледi, содан кейiн құжаттың түпнұсқасы көрсетiлетiн қызметтi алушыға қайтарылады.</w:t>
      </w:r>
      <w:r>
        <w:br/>
      </w:r>
      <w:r>
        <w:rPr>
          <w:rFonts w:ascii="Times New Roman"/>
          <w:b w:val="false"/>
          <w:i w:val="false"/>
          <w:color w:val="000000"/>
          <w:sz w:val="28"/>
        </w:rPr>
        <w:t>
      Мемлекеттiк ақпараттық жүйелерде қамтылған жеке басын куәландыратын құжат туралы мәлiметтердi көрсетiлетiн қызметтi берушi тиiстi мемлекеттiк ақпараттық жүйелерден портал арқылы уәкiлеттi лауазымды адамдардың электрондық цифрлық қолтаңбасымен (бұдан әрi – ЭЦҚ) куәландырылған электрондық құжаттар нысанында алады.</w:t>
      </w:r>
      <w:r>
        <w:br/>
      </w:r>
      <w:r>
        <w:rPr>
          <w:rFonts w:ascii="Times New Roman"/>
          <w:b w:val="false"/>
          <w:i w:val="false"/>
          <w:color w:val="000000"/>
          <w:sz w:val="28"/>
        </w:rPr>
        <w:t>
      </w:t>
      </w:r>
      <w:r>
        <w:rPr>
          <w:rFonts w:ascii="Times New Roman"/>
          <w:b w:val="false"/>
          <w:i w:val="false"/>
          <w:color w:val="000000"/>
          <w:sz w:val="28"/>
        </w:rPr>
        <w:t>2. Көрсетiлетiн қызметтi берушi мемлекеттiк қызмет көрсету кезiнде, егер Қазақстан Республикасының заңдарында өзгеше көзделмесе,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Көрсетiлетiн қызметтi алушы барлық қажеттi құжаттарды тапсырған кезде көрсетiлетiн қызметтi алушының дербес деректерi автоматтандырылған ақпараттық жүйеге жауапты адамның ЭЦҚ-сымен куәландырылған электрондық құжат нысанында енгiзiледi.</w:t>
      </w:r>
      <w:r>
        <w:br/>
      </w:r>
      <w:r>
        <w:rPr>
          <w:rFonts w:ascii="Times New Roman"/>
          <w:b w:val="false"/>
          <w:i w:val="false"/>
          <w:color w:val="000000"/>
          <w:sz w:val="28"/>
        </w:rPr>
        <w:t>
      Көрсетiлетiн қызметтi берушінің бас маманы көрсетiлетiн қызметтi алушыдан алынған құжаттарды тексереді, кіріс құжаттар журналында тіркейді, қағаз түрінде жұмыссыз ретінде тіркеу және есепке қою туралы хабарламаны дайындайды - 3 (үш) жұмыс күні ішінде.</w:t>
      </w:r>
      <w:r>
        <w:br/>
      </w:r>
      <w:r>
        <w:rPr>
          <w:rFonts w:ascii="Times New Roman"/>
          <w:b w:val="false"/>
          <w:i w:val="false"/>
          <w:color w:val="000000"/>
          <w:sz w:val="28"/>
        </w:rPr>
        <w:t>
      Көрсетiлетiн қызметтi берушінің басшысы қағаз түрінде жұмыссыз ретінде тіркеу және есепке қою туралы хабарламаға қол қояды - 1 (бір) жұмыс күні ішінде.</w:t>
      </w:r>
      <w:r>
        <w:br/>
      </w:r>
      <w:r>
        <w:rPr>
          <w:rFonts w:ascii="Times New Roman"/>
          <w:b w:val="false"/>
          <w:i w:val="false"/>
          <w:color w:val="000000"/>
          <w:sz w:val="28"/>
        </w:rPr>
        <w:t>
      Көрсетiлетiн қызметтi берушінің бас маманы қағаз түрінде жұмыссыз ретінде тіркеу және есепке қою туралы хабарламаны көрсетілетін қызметті алушыға өзі келгенде немесе пошта арқылы көрсетілетін қызметті алушының өтінішінде көрсетілген мекенжайға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жұмыссыз ретінде тіркеу және есепке қою туралы хабарламаны беру болып табылады.</w:t>
      </w:r>
      <w:r>
        <w:br/>
      </w:r>
      <w:r>
        <w:rPr>
          <w:rFonts w:ascii="Times New Roman"/>
          <w:b w:val="false"/>
          <w:i w:val="false"/>
          <w:color w:val="000000"/>
          <w:sz w:val="28"/>
        </w:rPr>
        <w:t>
</w:t>
      </w:r>
    </w:p>
    <w:bookmarkStart w:name="z81" w:id="20"/>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84" w:id="21"/>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алушы мемлекеттік қызметті алу үшін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тiркеу және есепке қою" мемлекеттiк көрсетiлетiн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ХҚО-ға құжаттардың топтамасын тапсырған сәттен бастап – 5 (бес) жұмыс күнi.</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(ЖАО)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бөлімнің жауапты маманының мемлекеттік қызмет көрсету нәтижесін (жұмыссыз ретінде тіркеу және есепке алу туралы хабарламаны)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(жұмыссыз ретінде тіркеу және есепке алу туралы хабарламаны)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Көрсетiлетiн қызметтi алушы барлық қажеттi құжаттарды тапсырғаннан кейін көрсетiлетiн қызметтi берушiге тiркеу күнi мен мемлекеттiк қызметтi алу күнi, құжаттарды қабылдаған адамның тегi мен аты-жөнi көрсетiлген қолхат берiледi;</w:t>
      </w:r>
      <w:r>
        <w:br/>
      </w:r>
      <w:r>
        <w:rPr>
          <w:rFonts w:ascii="Times New Roman"/>
          <w:b w:val="false"/>
          <w:i w:val="false"/>
          <w:color w:val="000000"/>
          <w:sz w:val="28"/>
        </w:rPr>
        <w:t xml:space="preserve">
      Көрсетiлетiн қызметтi алушы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толық топтамасын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1-диаграмма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2. Мемлекеттiк қызметтi көрсету мерзiмi порталға жүгiнген кезде – 5 (бес) жұмыс күнi.</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алушының мемлекеттік қызметті алу үшін ЖСН-бизнес сәйкестендіру нөмірі (бұдан әрі – БСН)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ЖСН/БСН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қызметті алушының ЭЦҚ қойылған құжат қызметін (қызметті алушының сұрауын) ЭҰШ/ЭҮӨШ арқылы ЖАО АЖ-ға жіберу және жауапты маманның электрондық мемлекеттік қызметті өндеуі;</w:t>
      </w:r>
      <w:r>
        <w:br/>
      </w:r>
      <w:r>
        <w:rPr>
          <w:rFonts w:ascii="Times New Roman"/>
          <w:b w:val="false"/>
          <w:i w:val="false"/>
          <w:color w:val="000000"/>
          <w:sz w:val="28"/>
        </w:rPr>
        <w:t>
      7-үдеріс – мемлекеттік қызметті берушінің жауапты маманының мемлекеттік қызмет көрсету нәтижесін (электрондық түрде жұмыссыз ретінде тіркеу және есепке қою туралы хабарламаны) қалыптастыруы. Электрондық құжат бас маманының ЭЦҚ-сын пайдалана отыра қалыптастырады және көрсетілетін қызметті алушының жеке кабинетіне жүйесіне порталға жіберіледі.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2-диаграмма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көрсетілген қызметті берушілермен және (немесе) халыққа қызмет көрсету орталығымен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8" w:id="22"/>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0" w:id="23"/>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3"/>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70"/>
        <w:gridCol w:w="6115"/>
        <w:gridCol w:w="1772"/>
        <w:gridCol w:w="192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6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6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6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 мемлекеттік қызметті көрсету кезінде ақпараттық жүйелерде қамтылған, заңмен қорғалатын құпияны құрайтын мәлiметтердi пайдалануға көрсетiлетiн қызметтi алушының жазбаша келiсiмiн алады, кіріс құжаттар журналына тіркейді</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Қағаз түрінде жұмыссыз ретінде тіркеу және есепке қою туралы хабарламаны беруді жүзеге асырады</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6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Қағаз түрінде жұмыссыз ретінде тіркеу және есепке қою туралы хабарламаны дайындайды</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Қағаз түріндегі жұмыссыз ретінде тіркеу және есепке қою туралы хабарламаға қол қояды</w:t>
            </w: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Қағаз түрінде жұмыссыз ретінде тіркеу және есепке қою туралы хабарламаны береді,</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6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2" w:id="2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24"/>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94" w:id="25"/>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 1 диаграммасы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26"/>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 2 диаграммасы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27"/>
    <w:p>
      <w:pPr>
        <w:spacing w:after="0"/>
        <w:ind w:left="0"/>
        <w:jc w:val="left"/>
      </w:pPr>
      <w:r>
        <w:rPr>
          <w:rFonts w:ascii="Times New Roman"/>
          <w:b/>
          <w:i w:val="false"/>
          <w:color w:val="000000"/>
        </w:rPr>
        <w:t xml:space="preserve"> Шартты белгілер:</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3467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467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28" w:id="28"/>
    <w:p>
      <w:pPr>
        <w:spacing w:after="0"/>
        <w:ind w:left="0"/>
        <w:jc w:val="left"/>
      </w:pPr>
      <w:r>
        <w:rPr>
          <w:rFonts w:ascii="Times New Roman"/>
          <w:b/>
          <w:i w:val="false"/>
          <w:color w:val="000000"/>
        </w:rPr>
        <w:t xml:space="preserve"> "Жұмыссыз азаматтарды тіркеу және есепке қою" мемлекеттік</w:t>
      </w:r>
      <w:r>
        <w:br/>
      </w:r>
      <w:r>
        <w:rPr>
          <w:rFonts w:ascii="Times New Roman"/>
          <w:b/>
          <w:i w:val="false"/>
          <w:color w:val="000000"/>
        </w:rPr>
        <w:t>қызмет көрсетудің бизнес-процестерінің анықтамалығы</w:t>
      </w:r>
    </w:p>
    <w:bookmarkEnd w:id="28"/>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3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2644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64400" cy="2514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98" w:id="29"/>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шараларына қатысуға жолдамалар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"Адамдарға жұмыспен қамтуға жәрдемдесудің белсенді шараларына қатысуға жолдамалар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www.egov.kz "электрондық үкіметтің" веб-порталы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қызметтi көрсету нәтижесi – адамдарға жұмыспен қамтуға жәрдемдесудiң белсендi шараларына қатысуға жолдама беру, онда мыналар қамтылады: 1) жұмысқа орналасуға жолдама; 2) қоғамдық жұмыстарға жолдама; 3) адамдарға кәсiби даярлауға, қайта даярлауға және бiлiктiлiгiн арттыруға жолдама; 4) әлеуметтiк жұмыс орындарына жұмысқа орналасуға жолдама; 5) жастар практикасына жолдама; 6) адамдарға кәсiби бағдарлануға тегiн қызметтер көрсету.</w:t>
      </w:r>
      <w:r>
        <w:br/>
      </w:r>
      <w:r>
        <w:rPr>
          <w:rFonts w:ascii="Times New Roman"/>
          <w:b w:val="false"/>
          <w:i w:val="false"/>
          <w:color w:val="000000"/>
          <w:sz w:val="28"/>
        </w:rPr>
        <w:t>
</w:t>
      </w:r>
    </w:p>
    <w:bookmarkStart w:name="z103" w:id="3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1) көрсетілетін қызметті берушіге: көрсетілетін қызметті алушының жеке басын куәландыратын құжат (жеке куәлігі немесе Қазақстан Республикасы азаматының паспорты, шетелдіктің Қазақстан Республикасында тұруға ыхтиярхаты және азаматтығы жоқ адамның куәлігі), сондай-ақ оралмандар үшін – оралман куәлігі.</w:t>
      </w:r>
      <w:r>
        <w:br/>
      </w:r>
      <w:r>
        <w:rPr>
          <w:rFonts w:ascii="Times New Roman"/>
          <w:b w:val="false"/>
          <w:i w:val="false"/>
          <w:color w:val="000000"/>
          <w:sz w:val="28"/>
        </w:rPr>
        <w:t>
      Салыстырып тексеру үшiн құжаттың түпнұсқасы берiледi, содан кейiн құжаттың түпнұсқасы көрсетiлетiн қызметтi алушыға қайтарылады.</w:t>
      </w:r>
      <w:r>
        <w:br/>
      </w:r>
      <w:r>
        <w:rPr>
          <w:rFonts w:ascii="Times New Roman"/>
          <w:b w:val="false"/>
          <w:i w:val="false"/>
          <w:color w:val="000000"/>
          <w:sz w:val="28"/>
        </w:rPr>
        <w:t>
      Мемлекеттік ақпараттық жүйелерде бар ақпаратты алу мүмкіндігі болғанда көрсетілетін қызметті алушының жеке басын куәландыратын құжат ұсыну талап етілмейді.</w:t>
      </w:r>
      <w:r>
        <w:br/>
      </w:r>
      <w:r>
        <w:rPr>
          <w:rFonts w:ascii="Times New Roman"/>
          <w:b w:val="false"/>
          <w:i w:val="false"/>
          <w:color w:val="000000"/>
          <w:sz w:val="28"/>
        </w:rPr>
        <w:t>
      </w:t>
      </w:r>
      <w:r>
        <w:rPr>
          <w:rFonts w:ascii="Times New Roman"/>
          <w:b w:val="false"/>
          <w:i w:val="false"/>
          <w:color w:val="000000"/>
          <w:sz w:val="28"/>
        </w:rPr>
        <w:t>2. Көрсетiлетiн қызметтi алушы көрсетiлетiн қызметтi берушіге барлық қажет етілетін құжаттарды бергенде көрсетiлетiн қызметтi берушінің бас маманы көрсетiлетiн қызметтi алушы ұсынған құжаттарды тексереді, кіріс құжаттар журналында тіркейді, жолдаманы дайындайды – 20 (жиырма) минуттың ішінде.</w:t>
      </w:r>
      <w:r>
        <w:br/>
      </w:r>
      <w:r>
        <w:rPr>
          <w:rFonts w:ascii="Times New Roman"/>
          <w:b w:val="false"/>
          <w:i w:val="false"/>
          <w:color w:val="000000"/>
          <w:sz w:val="28"/>
        </w:rPr>
        <w:t>
      Көрсетiлетiн қызметтi берушінің басшысы көрсетiлетiн қызметтi алушыға жолдамаға қолын қояды - 5 (бес) минуттың ішінде.</w:t>
      </w:r>
      <w:r>
        <w:br/>
      </w:r>
      <w:r>
        <w:rPr>
          <w:rFonts w:ascii="Times New Roman"/>
          <w:b w:val="false"/>
          <w:i w:val="false"/>
          <w:color w:val="000000"/>
          <w:sz w:val="28"/>
        </w:rPr>
        <w:t>
      Жолдаманы бас маман береді - 5 (бес) минуттың ішінде.</w:t>
      </w:r>
      <w:r>
        <w:br/>
      </w:r>
      <w:r>
        <w:rPr>
          <w:rFonts w:ascii="Times New Roman"/>
          <w:b w:val="false"/>
          <w:i w:val="false"/>
          <w:color w:val="000000"/>
          <w:sz w:val="28"/>
        </w:rPr>
        <w:t>
      </w:t>
      </w:r>
      <w:r>
        <w:rPr>
          <w:rFonts w:ascii="Times New Roman"/>
          <w:b w:val="false"/>
          <w:i w:val="false"/>
          <w:color w:val="000000"/>
          <w:sz w:val="28"/>
        </w:rPr>
        <w:t>3. Рәсімнің нәтижесі жұмыспен қамтуға жәрдемдесудiң белсендi шараларына қатысуға жолдама беру болып табылады.</w:t>
      </w:r>
      <w:r>
        <w:br/>
      </w:r>
      <w:r>
        <w:rPr>
          <w:rFonts w:ascii="Times New Roman"/>
          <w:b w:val="false"/>
          <w:i w:val="false"/>
          <w:color w:val="000000"/>
          <w:sz w:val="28"/>
        </w:rPr>
        <w:t>
</w:t>
      </w:r>
    </w:p>
    <w:bookmarkStart w:name="z107" w:id="31"/>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110" w:id="32"/>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Мемлекеттiк қызметтi көрсету мерзiмi көрсетiлетiн қызметтi алушы құжаттардың топтамасын тапсырған сәттен бастап порталда – 1 (бiр) жұмыс күнi.</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алушының мемлекеттік қызметті алу үшін ЖСН-бизнес сәйкестендіру нөмірі (бұдан әрі – БСН)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ЖСН/БСН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электрондық цифрлық қолтаңбасымен (бұдан әрi – ЭЦҚ) куәландыру;</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электрондық құжатты (қызметті алушының сұрауын) "электрондық үкіметтің" шлюзі / "электрондық үкіметтің" өңірлік шлюзі арқылы жергілікті атқарушы орган (ЖАО)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бөлімнің жауапты маманының мемлекеттік қызмет көрсету нәтижесін (қызметтi көрсету нәтижесi – адамдарға жұмыспен қамтуға жәрдемдесудiң белсендi шараларына қатысуға жолдама беру, онда мыналар қамтылады: 1) жұмысқа орналасуға жолдама; 2) қоғамдық жұмыстарға жолдама; 3) адамдарға кәсiби даярлауға, қайта даярлауға және бiлiктiлiгiн арттыруға жолдама; 4) әлеуметтiк жұмыс орындарына жұмысқа орналасуға жолдама; 5) жастар практикасына жолдама; 6) адамдарға кәсiби бағдарлануға тегiн қызметтер көрсетуді қамтитын жұмыспен қамтудың белсенді шараларына қатысуға жолдаманы) қалыптастыруы. Электрондық құжатты бөлімнің жауапты маманы ЭЦҚ-ны пайдалана отыра қалыптастырады және ХҚО-ның ақпараттық жүйесіне жібереді.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 xml:space="preserve">2.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2-тармақпен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w:t>
            </w:r>
            <w:r>
              <w:br/>
            </w:r>
            <w:r>
              <w:rPr>
                <w:rFonts w:ascii="Times New Roman"/>
                <w:b w:val="false"/>
                <w:i w:val="false"/>
                <w:color w:val="000000"/>
                <w:sz w:val="20"/>
              </w:rPr>
              <w:t>белсенді шараларына қатысуға жолдамалар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3" w:id="33"/>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w:t>
            </w:r>
            <w:r>
              <w:br/>
            </w:r>
            <w:r>
              <w:rPr>
                <w:rFonts w:ascii="Times New Roman"/>
                <w:b w:val="false"/>
                <w:i w:val="false"/>
                <w:color w:val="000000"/>
                <w:sz w:val="20"/>
              </w:rPr>
              <w:t>белсенді шараларына қатысуға жолдамалар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5" w:id="3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4"/>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
        <w:gridCol w:w="3856"/>
        <w:gridCol w:w="2740"/>
        <w:gridCol w:w="2181"/>
        <w:gridCol w:w="274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журналына тіркеу</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 беруді жүзеге асыру</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Жұмыспен қамтудың белсенді шараларына қатысуға жолдама дайындау</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Жұмыспен қамтудың белсенді шараларына қатысуға жолдамаға қол қою</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жұмыспен қамтудың белсенді шараларына қатысуға жолдама беру</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минуттың ішінде</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w:t>
            </w:r>
            <w:r>
              <w:br/>
            </w:r>
            <w:r>
              <w:rPr>
                <w:rFonts w:ascii="Times New Roman"/>
                <w:b w:val="false"/>
                <w:i w:val="false"/>
                <w:color w:val="000000"/>
                <w:sz w:val="20"/>
              </w:rPr>
              <w:t>белсенді шараларына қатысуға жолдамалар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7" w:id="3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35"/>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4930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w:t>
            </w:r>
            <w:r>
              <w:br/>
            </w:r>
            <w:r>
              <w:rPr>
                <w:rFonts w:ascii="Times New Roman"/>
                <w:b w:val="false"/>
                <w:i w:val="false"/>
                <w:color w:val="000000"/>
                <w:sz w:val="20"/>
              </w:rPr>
              <w:t>белсенді шараларына қатысуға жолдамалар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19" w:id="36"/>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диаграммасы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37"/>
    <w:p>
      <w:pPr>
        <w:spacing w:after="0"/>
        <w:ind w:left="0"/>
        <w:jc w:val="left"/>
      </w:pPr>
      <w:r>
        <w:rPr>
          <w:rFonts w:ascii="Times New Roman"/>
          <w:b/>
          <w:i w:val="false"/>
          <w:color w:val="000000"/>
        </w:rPr>
        <w:t xml:space="preserve"> Шартты белгілер:</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397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97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нысандарына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31" w:id="38"/>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нысандарына қатысуға жолдамалар беру" мемлекеттік</w:t>
      </w:r>
      <w:r>
        <w:br/>
      </w:r>
      <w:r>
        <w:rPr>
          <w:rFonts w:ascii="Times New Roman"/>
          <w:b/>
          <w:i w:val="false"/>
          <w:color w:val="000000"/>
        </w:rPr>
        <w:t>қызмет көрсетудің бизнес-процестерінің анықтамалығы</w:t>
      </w:r>
    </w:p>
    <w:bookmarkEnd w:id="38"/>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2898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89800" cy="5676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581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81900" cy="2476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122" w:id="39"/>
    <w:p>
      <w:pPr>
        <w:spacing w:after="0"/>
        <w:ind w:left="0"/>
        <w:jc w:val="left"/>
      </w:pPr>
      <w:r>
        <w:rPr>
          <w:rFonts w:ascii="Times New Roman"/>
          <w:b/>
          <w:i w:val="false"/>
          <w:color w:val="000000"/>
        </w:rPr>
        <w:t xml:space="preserve"> "Шетелдік қызметкерге жұмысқа орналасуға және жұмыс</w:t>
      </w:r>
      <w:r>
        <w:br/>
      </w:r>
      <w:r>
        <w:rPr>
          <w:rFonts w:ascii="Times New Roman"/>
          <w:b/>
          <w:i w:val="false"/>
          <w:color w:val="000000"/>
        </w:rPr>
        <w:t>берушілерге тиісті әкімшілік-аумақтық бірлік аумағында</w:t>
      </w:r>
      <w:r>
        <w:br/>
      </w:r>
      <w:r>
        <w:rPr>
          <w:rFonts w:ascii="Times New Roman"/>
          <w:b/>
          <w:i w:val="false"/>
          <w:color w:val="000000"/>
        </w:rPr>
        <w:t>еңбек қызметін жүзеге асыру үшін шетелдік жұмыс күшін</w:t>
      </w:r>
      <w:r>
        <w:br/>
      </w:r>
      <w:r>
        <w:rPr>
          <w:rFonts w:ascii="Times New Roman"/>
          <w:b/>
          <w:i w:val="false"/>
          <w:color w:val="000000"/>
        </w:rPr>
        <w:t>тартуға рұқсат беру, қайта ресімдеу және ұзарту"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қызметті (бұдан әрі - мемлекеттік көрсетілетін қызмет) "Павлодар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 болып табылады.</w:t>
      </w:r>
      <w:r>
        <w:br/>
      </w:r>
      <w:r>
        <w:rPr>
          <w:rFonts w:ascii="Times New Roman"/>
          <w:b w:val="false"/>
          <w:i w:val="false"/>
          <w:color w:val="000000"/>
          <w:sz w:val="28"/>
        </w:rPr>
        <w:t>
</w:t>
      </w:r>
    </w:p>
    <w:bookmarkStart w:name="z127" w:id="4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жөніндегі рәсімді (іс-қимылды) бастау үшін негіздеме:</w:t>
      </w:r>
      <w:r>
        <w:br/>
      </w:r>
      <w:r>
        <w:rPr>
          <w:rFonts w:ascii="Times New Roman"/>
          <w:b w:val="false"/>
          <w:i w:val="false"/>
          <w:color w:val="000000"/>
          <w:sz w:val="28"/>
        </w:rPr>
        <w:t>
      көрсетiлетiн қызметтi алушы (жұмыс берушi) шетелдiк жұмыс күшiн тартуға рұқсат алу немесе қайта ресiмдеу үшiн:</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"Шетелдiк қызметкерге жұмысқа орналасуға және жұмыс берушiлерге тиiстi әкiмшiлiк-аумақтық бiрлiк аумағында еңбек қызметiн жүзеге асыру үшiн шетелдiк жұмыс күшiн тартуға рұқсат беру, қайта ресiмдеу және ұзарту"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2) маусымдық шетелдiк қызметкерлердi тартқан кезде – осы мемлекеттiк көрсетiлетiн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тартылатын шетелдiк қызметкерлер туралы мәлiметтер;</w:t>
      </w:r>
      <w:r>
        <w:br/>
      </w:r>
      <w:r>
        <w:rPr>
          <w:rFonts w:ascii="Times New Roman"/>
          <w:b w:val="false"/>
          <w:i w:val="false"/>
          <w:color w:val="000000"/>
          <w:sz w:val="28"/>
        </w:rPr>
        <w:t>
      өзге де шетелдiк қызметкерлердi тартқан кезде:</w:t>
      </w:r>
      <w:r>
        <w:br/>
      </w:r>
      <w:r>
        <w:rPr>
          <w:rFonts w:ascii="Times New Roman"/>
          <w:b w:val="false"/>
          <w:i w:val="false"/>
          <w:color w:val="000000"/>
          <w:sz w:val="28"/>
        </w:rPr>
        <w:t>
      3) өткен және ағымдағы күнтiзбелiк жылдар үшiн берiлген рұқсаттардың орындалу мерзiмi жеткен ерекше шарттарының (олар бар болған кезде) орындалуы туралы (еркiн нысанда) ақпарат;</w:t>
      </w:r>
      <w:r>
        <w:br/>
      </w:r>
      <w:r>
        <w:rPr>
          <w:rFonts w:ascii="Times New Roman"/>
          <w:b w:val="false"/>
          <w:i w:val="false"/>
          <w:color w:val="000000"/>
          <w:sz w:val="28"/>
        </w:rPr>
        <w:t xml:space="preserve">
      4) осы мемлекеттiк көрсетiлетiн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тартылатын шетелдiк қызметкерлер туралы мәлiметтер;</w:t>
      </w:r>
      <w:r>
        <w:br/>
      </w:r>
      <w:r>
        <w:rPr>
          <w:rFonts w:ascii="Times New Roman"/>
          <w:b w:val="false"/>
          <w:i w:val="false"/>
          <w:color w:val="000000"/>
          <w:sz w:val="28"/>
        </w:rPr>
        <w:t>
      тартылатын шетелдiк қызметкерлердiң бiлiктiлiгiн растайтын құжаттар:</w:t>
      </w:r>
      <w:r>
        <w:br/>
      </w:r>
      <w:r>
        <w:rPr>
          <w:rFonts w:ascii="Times New Roman"/>
          <w:b w:val="false"/>
          <w:i w:val="false"/>
          <w:color w:val="000000"/>
          <w:sz w:val="28"/>
        </w:rPr>
        <w:t>
      5) Қазақстан Республикасының күшiне енген халықаралық шарттарында көзделген жағдайларды қоспағанда, Қазақстан Республикасының заңнамасында белгiленген тәртiппен заңдастырылған бiлiмi туралы құжаттардың сканерленген түрiнде нотариат куәландырған аудармасы (егер құжат мемлекеттiк немесе орыс тiлдерiнде толтырылған болса, көшiрмелерi);</w:t>
      </w:r>
      <w:r>
        <w:br/>
      </w:r>
      <w:r>
        <w:rPr>
          <w:rFonts w:ascii="Times New Roman"/>
          <w:b w:val="false"/>
          <w:i w:val="false"/>
          <w:color w:val="000000"/>
          <w:sz w:val="28"/>
        </w:rPr>
        <w:t>
      6) қызметкер бұрын жұмыс iстеген жұмыс берушiсiнiң ресми бланкiсiнде жазылған қызметкердiң еңбек қызметi туралы сканерленген түрiнде жазбаша растауы қоса берiлген қызметкердiң еңбек қызметi туралы ақпарат (тиiстi кәсiп бойынша жұмыс өтiлi жөнiнде бiлiктiлiк талаптары болған кезде) немесе Қазақстан Республикасында танылатын өзге де растаушы құжаттар;</w:t>
      </w:r>
      <w:r>
        <w:br/>
      </w:r>
      <w:r>
        <w:rPr>
          <w:rFonts w:ascii="Times New Roman"/>
          <w:b w:val="false"/>
          <w:i w:val="false"/>
          <w:color w:val="000000"/>
          <w:sz w:val="28"/>
        </w:rPr>
        <w:t>
      7) шетелдiк жұмыс берушi мен тартылатын шетелдiк қызметкер арасында жасалған еңбек шартының (мемлекеттiк немесе орыс тiлдерiндегi аудармасымен) сканерленген түрiнде нотариат куәландырған көшiрмесi (егер шетелдiк заңды тұлға – жұмыс берушi Қазақстан Республикасындағы қызметiн филиал, өкiлдiк құрмай жүзеге асыратын болса, өз қызметкерлерiн келiсiмшарт бойынша жұмыстарды орындау, қызметтер көрсету үшiн Қазақстан Республикасына жiбередi);</w:t>
      </w:r>
      <w:r>
        <w:br/>
      </w:r>
      <w:r>
        <w:rPr>
          <w:rFonts w:ascii="Times New Roman"/>
          <w:b w:val="false"/>
          <w:i w:val="false"/>
          <w:color w:val="000000"/>
          <w:sz w:val="28"/>
        </w:rPr>
        <w:t>
      8) жұмыстарды орындау, қызметтер көрсету үшiн жасалған келiсiмшарттың (мемлекеттiк немесе орыс тiлдерiндегi аудармасымен) сканерленген түрiнде нотариат куәландырған көшiрмесi (егер шетелдiк заңды тұлға – жұмыс берушi Қазақстан Республикасындағы қызметiн филиал, өкiлдiк құрмай жүзеге асыратын болса, өз қызметкерлерiн келiсiмшарт бойынша жұмысты орындау, қызметтер көрсету үшiн Қазақстан Республикасына жiбередi);</w:t>
      </w:r>
      <w:r>
        <w:br/>
      </w:r>
      <w:r>
        <w:rPr>
          <w:rFonts w:ascii="Times New Roman"/>
          <w:b w:val="false"/>
          <w:i w:val="false"/>
          <w:color w:val="000000"/>
          <w:sz w:val="28"/>
        </w:rPr>
        <w:t>
      9) жұмыс берушiнiң басқа әкiмшiлiк-аумақтық бiрлiктер аумағында жұмыстарды орындауға, қызметтердi көрсетуге арналған шартының, келiсiмшартының (мемлекеттiк немесе орыс тiлдерiндегi аудармасымен) сканерленген түрiнде нотариат куәландырған көшiрмесi (шетелдiк қызметкерлердiң функционалдық мiндеттерiн күнтiзбелiк бiр жыл iшiнде күнтiзбелiк алпыс күннен артық бiрнеше әкiмшiлiк-аумақтық бiрлiктiң аумағында орындауы қажет болған жағдайда);</w:t>
      </w:r>
      <w:r>
        <w:br/>
      </w:r>
      <w:r>
        <w:rPr>
          <w:rFonts w:ascii="Times New Roman"/>
          <w:b w:val="false"/>
          <w:i w:val="false"/>
          <w:color w:val="000000"/>
          <w:sz w:val="28"/>
        </w:rPr>
        <w:t xml:space="preserve">
      10) осы мемлекеттiк көрсетiлетiн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кадрлардағы жергiлiктi қамту туралы ақпарат (мына адамдарды қоспағанда: шағын кәсiпкерлiк субъектiлерi, мемлекеттiк мекемелер мен кәсiпорындар, шетелдiк қызметкерге жұмысқа орналасуға, шетелдiк заңды тұлғалардың өкiлдiктерiне, сондай-ақ басым жобалар мен шығу елдерi бойынша квоталар шегiнде, арнайы экономикалық аймақтың аумағында берiлетiн рұқсаттар);</w:t>
      </w:r>
      <w:r>
        <w:br/>
      </w:r>
      <w:r>
        <w:rPr>
          <w:rFonts w:ascii="Times New Roman"/>
          <w:b w:val="false"/>
          <w:i w:val="false"/>
          <w:color w:val="000000"/>
          <w:sz w:val="28"/>
        </w:rPr>
        <w:t>
      11) ауыстырылатын қызметкерлердiң кәсiптерiн немесе мамандықтарын, паспортта немесе жеке куәлiкте көрсетiлген деректерге сәйкес тегiн, атын, әкесiнiң атын, ауыстыру мерзiмiн көрсете отырып, корпоративтiк ауыстыру (егер шетелдiк қызметкер корпоративтiк ауыстыру шеңберiнде тартылса) туралы шетелдiк заңды тұлға берген хаттың және (немесе) келiсiмнiң (мемлекеттiк немесе орыс тiлдерiндегi аудармасымен) нотариат куәландырған аудармасы;</w:t>
      </w:r>
      <w:r>
        <w:br/>
      </w:r>
      <w:r>
        <w:rPr>
          <w:rFonts w:ascii="Times New Roman"/>
          <w:b w:val="false"/>
          <w:i w:val="false"/>
          <w:color w:val="000000"/>
          <w:sz w:val="28"/>
        </w:rPr>
        <w:t xml:space="preserve">
      12) осы мемлекеттiк көрсетiлетiн қызмет стандартына </w:t>
      </w:r>
      <w:r>
        <w:rPr>
          <w:rFonts w:ascii="Times New Roman"/>
          <w:b w:val="false"/>
          <w:i w:val="false"/>
          <w:color w:val="000000"/>
          <w:sz w:val="28"/>
        </w:rPr>
        <w:t>4-қосымшада</w:t>
      </w:r>
      <w:r>
        <w:rPr>
          <w:rFonts w:ascii="Times New Roman"/>
          <w:b w:val="false"/>
          <w:i w:val="false"/>
          <w:color w:val="000000"/>
          <w:sz w:val="28"/>
        </w:rPr>
        <w:t xml:space="preserve"> белгiленген нысан бойынша рұқсат берудiң ерекше шарттарын келiсу;</w:t>
      </w:r>
      <w:r>
        <w:br/>
      </w:r>
      <w:r>
        <w:rPr>
          <w:rFonts w:ascii="Times New Roman"/>
          <w:b w:val="false"/>
          <w:i w:val="false"/>
          <w:color w:val="000000"/>
          <w:sz w:val="28"/>
        </w:rPr>
        <w:t>
      көрсетiлетiн қызметтi алушы (жұмыс берушi) шетелдiк жұмыс күшiн тартуға рұқсатты ұзарту үшiн:</w:t>
      </w:r>
      <w:r>
        <w:br/>
      </w: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2) өткен және ағымдағы күнтiзбелiк жылдар үшiн берiлген рұқсаттардың орындалу мерзiмi жеткен ерекше шарттарының (олар бар болса) орындалуы туралы (еркiн нысанда) ақпарат;</w:t>
      </w:r>
      <w:r>
        <w:br/>
      </w:r>
      <w:r>
        <w:rPr>
          <w:rFonts w:ascii="Times New Roman"/>
          <w:b w:val="false"/>
          <w:i w:val="false"/>
          <w:color w:val="000000"/>
          <w:sz w:val="28"/>
        </w:rPr>
        <w:t>
      3) жұмыс берушiнiң басқа әкiмшiлiк-аумақтық бiрлiктер аумағында жұмыстарды орындауға, қызметтердi көрсетуге арналған шартының, келiсiмшартының (мемлекеттiк немесе орыс тiлдерiндегi аудармасымен) сканерленген түрiнде нотариат куәландырған көшiрмесi (шетелдiк қызметкерлердiң функционалдық мiндеттерiн күнтiзбелiк бiр жыл iшiнде күнтiзбелiк алпыс күннен артық бiрнеше әкiмшiлiк-аумақтық бiрлiктiң аумағында орындауы қажет болған жағдайда);</w:t>
      </w:r>
      <w:r>
        <w:br/>
      </w:r>
      <w:r>
        <w:rPr>
          <w:rFonts w:ascii="Times New Roman"/>
          <w:b w:val="false"/>
          <w:i w:val="false"/>
          <w:color w:val="000000"/>
          <w:sz w:val="28"/>
        </w:rPr>
        <w:t xml:space="preserve">
      4)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кадрлардағы жергiлiктi қамту туралы ақпарат (мына адамдарды қоспағанда: шағын кәсiпкерлiк субъектiлерi, мемлекеттiк мекемелер мен кәсiпорындар, шетелдiк қызметкерге жұмысқа орналасуға, шетелдiк заңды тұлғалар өкiлдiктерiне, сондай-ақ басым жобалар мен шығу елдерi бойынша квоталар шегiнде, арнайы экономикалық аймақтың аумағында берiлетiн рұқсаттар);</w:t>
      </w:r>
      <w:r>
        <w:br/>
      </w:r>
      <w:r>
        <w:rPr>
          <w:rFonts w:ascii="Times New Roman"/>
          <w:b w:val="false"/>
          <w:i w:val="false"/>
          <w:color w:val="000000"/>
          <w:sz w:val="28"/>
        </w:rPr>
        <w:t>
      5) рұқсаттың мерзiмiн ұзартуға негiздеме (еркiн нысанда);</w:t>
      </w:r>
      <w:r>
        <w:br/>
      </w:r>
      <w:r>
        <w:rPr>
          <w:rFonts w:ascii="Times New Roman"/>
          <w:b w:val="false"/>
          <w:i w:val="false"/>
          <w:color w:val="000000"/>
          <w:sz w:val="28"/>
        </w:rPr>
        <w:t>
      6) рұқсаттың нотариат куәландырған көшiрмесi.</w:t>
      </w:r>
      <w:r>
        <w:br/>
      </w:r>
      <w:r>
        <w:rPr>
          <w:rFonts w:ascii="Times New Roman"/>
          <w:b w:val="false"/>
          <w:i w:val="false"/>
          <w:color w:val="000000"/>
          <w:sz w:val="28"/>
        </w:rPr>
        <w:t>
      Жұмысқа орналасуға рұқсат алу немесе ұзарту үшiн көрсетiлетiн қызметтi алушы (шетелдiк қызметкер) көрсетiлетiн қызметтi берушiге:</w:t>
      </w:r>
      <w:r>
        <w:br/>
      </w:r>
      <w:r>
        <w:rPr>
          <w:rFonts w:ascii="Times New Roman"/>
          <w:b w:val="false"/>
          <w:i w:val="false"/>
          <w:color w:val="000000"/>
          <w:sz w:val="28"/>
        </w:rPr>
        <w:t xml:space="preserve">
      1)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өтiнiштi:</w:t>
      </w:r>
      <w:r>
        <w:br/>
      </w: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шетелдiк қызметкер туралы мәлiметтердi;</w:t>
      </w:r>
      <w:r>
        <w:br/>
      </w:r>
      <w:r>
        <w:rPr>
          <w:rFonts w:ascii="Times New Roman"/>
          <w:b w:val="false"/>
          <w:i w:val="false"/>
          <w:color w:val="000000"/>
          <w:sz w:val="28"/>
        </w:rPr>
        <w:t>
      шетелдiк қызметкердiң бiлiктiлiгiн растайтын құжаттарды:</w:t>
      </w:r>
      <w:r>
        <w:br/>
      </w:r>
      <w:r>
        <w:rPr>
          <w:rFonts w:ascii="Times New Roman"/>
          <w:b w:val="false"/>
          <w:i w:val="false"/>
          <w:color w:val="000000"/>
          <w:sz w:val="28"/>
        </w:rPr>
        <w:t>
      1) Қазақстан Республикасының күшiне енген халықаралық шарттарында көзделген жағдайларды қоспағанда, Қазақстан Республикасының заңнамасында белгiленген тәртiппен заңдастырылған бiлiмi туралы құжаттардың сканерленген түрiнде нотариат куәландырған аудармасын (егер құжат мемлекеттiк немесе орыс тiлдерiнде толтырылған болса, көшiрмелерiн);</w:t>
      </w:r>
      <w:r>
        <w:br/>
      </w:r>
      <w:r>
        <w:rPr>
          <w:rFonts w:ascii="Times New Roman"/>
          <w:b w:val="false"/>
          <w:i w:val="false"/>
          <w:color w:val="000000"/>
          <w:sz w:val="28"/>
        </w:rPr>
        <w:t>
      2) қызметкер бұрын жұмыс iстеген жұмыс берушiсiнiң ресми бланкiсiнде жазылған қызметкердiң еңбек қызметi туралы сканерленген түрiнде жазбаша растауы қоса берiлген қызметкердiң еңбек қызметi туралы ақпаратты (тиiстi кәсiп бойынша жұмыс өтiлi жөнiнде бiлiктiлiк талаптары болған кезде) немесе Қазақстан Республикасында танылатын өзге де растаушы құжаттарды ұсынады.</w:t>
      </w:r>
      <w:r>
        <w:br/>
      </w:r>
      <w:r>
        <w:rPr>
          <w:rFonts w:ascii="Times New Roman"/>
          <w:b w:val="false"/>
          <w:i w:val="false"/>
          <w:color w:val="000000"/>
          <w:sz w:val="28"/>
        </w:rPr>
        <w:t>
      Көрсетiлетiн қызметтi алушы (шетелдiк қызметкер) жұмысқа орналасуға рұқсатты қайта ресiмдеу үшiн көрсетiлетiн қызметтi берушiге:</w:t>
      </w:r>
      <w:r>
        <w:br/>
      </w:r>
      <w:r>
        <w:rPr>
          <w:rFonts w:ascii="Times New Roman"/>
          <w:b w:val="false"/>
          <w:i w:val="false"/>
          <w:color w:val="000000"/>
          <w:sz w:val="28"/>
        </w:rPr>
        <w:t xml:space="preserve">
      1)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өтiнiштi;</w:t>
      </w:r>
      <w:r>
        <w:br/>
      </w:r>
      <w:r>
        <w:rPr>
          <w:rFonts w:ascii="Times New Roman"/>
          <w:b w:val="false"/>
          <w:i w:val="false"/>
          <w:color w:val="000000"/>
          <w:sz w:val="28"/>
        </w:rPr>
        <w:t>
      2) жеке басын куәландыратын құжаттың көшiрмесiн ұсынады.</w:t>
      </w:r>
      <w:r>
        <w:br/>
      </w:r>
      <w:r>
        <w:rPr>
          <w:rFonts w:ascii="Times New Roman"/>
          <w:b w:val="false"/>
          <w:i w:val="false"/>
          <w:color w:val="000000"/>
          <w:sz w:val="28"/>
        </w:rPr>
        <w:t>
      Рұқсат алу, қайта ресiмдеу және ұзарту кезiнде өткен және ағымдағы күнтiзбелiк жылдар үшiн берiлген рұқсаттардың орындалу мерзiмi шетелдiк жұмыс күшiн тарту кезiнде жеткен ерекше шарттардың орындалуы туралы ақпарат:</w:t>
      </w:r>
      <w:r>
        <w:br/>
      </w:r>
      <w:r>
        <w:rPr>
          <w:rFonts w:ascii="Times New Roman"/>
          <w:b w:val="false"/>
          <w:i w:val="false"/>
          <w:color w:val="000000"/>
          <w:sz w:val="28"/>
        </w:rPr>
        <w:t>
      1) шетелдiк қызметкерлер қатарындағы:</w:t>
      </w:r>
      <w:r>
        <w:br/>
      </w:r>
      <w:r>
        <w:rPr>
          <w:rFonts w:ascii="Times New Roman"/>
          <w:b w:val="false"/>
          <w:i w:val="false"/>
          <w:color w:val="000000"/>
          <w:sz w:val="28"/>
        </w:rPr>
        <w:t>
      05-2008 "Техникалық және кәсiптiк, орта бiлiмнен кейiнгi бiлiмнiң кәсiптерi мен мамандықтарының сыныптауышы" Қазақстан Республикасының Мемлекеттiк сыныптауышына енгiзiлмеген кәсiптер немесе мамандықтар бойынша жұмыс iстейтiндерден;</w:t>
      </w:r>
      <w:r>
        <w:br/>
      </w:r>
      <w:r>
        <w:rPr>
          <w:rFonts w:ascii="Times New Roman"/>
          <w:b w:val="false"/>
          <w:i w:val="false"/>
          <w:color w:val="000000"/>
          <w:sz w:val="28"/>
        </w:rPr>
        <w:t>
      этникалық қазақтар немесе бұрынғы отандастар болып табылатын адамдардан;</w:t>
      </w:r>
      <w:r>
        <w:br/>
      </w:r>
      <w:r>
        <w:rPr>
          <w:rFonts w:ascii="Times New Roman"/>
          <w:b w:val="false"/>
          <w:i w:val="false"/>
          <w:color w:val="000000"/>
          <w:sz w:val="28"/>
        </w:rPr>
        <w:t>
      2) жұмыс берушiлер қатарындағы:</w:t>
      </w:r>
      <w:r>
        <w:br/>
      </w:r>
      <w:r>
        <w:rPr>
          <w:rFonts w:ascii="Times New Roman"/>
          <w:b w:val="false"/>
          <w:i w:val="false"/>
          <w:color w:val="000000"/>
          <w:sz w:val="28"/>
        </w:rPr>
        <w:t>
      кадрлардағы жергiлiктi қамтуды ұлғайту бағдарламасын iске асыратындардан және Қазақстан Республикасының азаматтарын жалдау, даярлау және шетелдiк персоналды қысқарту бойынша мiндеттемелерi барлардан;</w:t>
      </w:r>
      <w:r>
        <w:br/>
      </w:r>
      <w:r>
        <w:rPr>
          <w:rFonts w:ascii="Times New Roman"/>
          <w:b w:val="false"/>
          <w:i w:val="false"/>
          <w:color w:val="000000"/>
          <w:sz w:val="28"/>
        </w:rPr>
        <w:t>
      технологиялық жабдықты iске қосу, ретке келтiру және монтаждау бойынша жұмыстарды орындайтын мердiгерлердi қоса алғанда, 2010 – 2014 жылдарға арналған Қазақстанды индустрияландыру картасының тiзбесiне енгiзiлген жобаларды iске асыруға қатысатындардан;</w:t>
      </w:r>
      <w:r>
        <w:br/>
      </w:r>
      <w:r>
        <w:rPr>
          <w:rFonts w:ascii="Times New Roman"/>
          <w:b w:val="false"/>
          <w:i w:val="false"/>
          <w:color w:val="000000"/>
          <w:sz w:val="28"/>
        </w:rPr>
        <w:t>
      "Өнiмдiлiк 2020" бағдарламасын iске асыруға қатысатындардан, жоғары бiлiктi шетелдiк мамандарды тартуға мемлекеттiк қолдау көрсету бойынша оң шешiм алғандардан;</w:t>
      </w:r>
      <w:r>
        <w:br/>
      </w:r>
      <w:r>
        <w:rPr>
          <w:rFonts w:ascii="Times New Roman"/>
          <w:b w:val="false"/>
          <w:i w:val="false"/>
          <w:color w:val="000000"/>
          <w:sz w:val="28"/>
        </w:rPr>
        <w:t>
      шетелдiк жұмыс күшiн басым жобалар және шығу елдерi бойынша квота шегiнде тартатындардан;</w:t>
      </w:r>
      <w:r>
        <w:br/>
      </w:r>
      <w:r>
        <w:rPr>
          <w:rFonts w:ascii="Times New Roman"/>
          <w:b w:val="false"/>
          <w:i w:val="false"/>
          <w:color w:val="000000"/>
          <w:sz w:val="28"/>
        </w:rPr>
        <w:t>
      шетелдiк жұмыс күшiн шетелдiк заңды тұлғалар өкiлдiктерiне тартатындардан;</w:t>
      </w:r>
      <w:r>
        <w:br/>
      </w:r>
      <w:r>
        <w:rPr>
          <w:rFonts w:ascii="Times New Roman"/>
          <w:b w:val="false"/>
          <w:i w:val="false"/>
          <w:color w:val="000000"/>
          <w:sz w:val="28"/>
        </w:rPr>
        <w:t>
      Қазақстан Республикасының мемлекеттiк мекемелерi немесе мемлекеттiк кәсiпорындары болып табылатындардан талап етiлмейдi.</w:t>
      </w:r>
      <w:r>
        <w:br/>
      </w:r>
      <w:r>
        <w:rPr>
          <w:rFonts w:ascii="Times New Roman"/>
          <w:b w:val="false"/>
          <w:i w:val="false"/>
          <w:color w:val="000000"/>
          <w:sz w:val="28"/>
        </w:rPr>
        <w:t>
      Мемлекеттік қызмет көрсету барысында мынадай мәселелер бойынша құрылымдық бөлімшенің (қызметкердің) іс-әрекеті:</w:t>
      </w:r>
      <w:r>
        <w:br/>
      </w:r>
      <w:r>
        <w:rPr>
          <w:rFonts w:ascii="Times New Roman"/>
          <w:b w:val="false"/>
          <w:i w:val="false"/>
          <w:color w:val="000000"/>
          <w:sz w:val="28"/>
        </w:rPr>
        <w:t>
      шетелдік жұмыс күшін тартуға рұқсат беру (41 жұмыс күні):</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құжаттарының журналында және "Шетелдік жұмыс күші" ақпараттық жүйесінде (бұдан әрі - "ШЖК" АЖ) тіркейді (20 минуттан аспайды);</w:t>
      </w:r>
      <w:r>
        <w:br/>
      </w:r>
      <w:r>
        <w:rPr>
          <w:rFonts w:ascii="Times New Roman"/>
          <w:b w:val="false"/>
          <w:i w:val="false"/>
          <w:color w:val="000000"/>
          <w:sz w:val="28"/>
        </w:rPr>
        <w:t>
      көрсетілетін қызметті беруші шетелдік жұмыс күшін тартуға арналған рұқсатты беру жөніндегі комиссияның ұсынымы бойынша рұқсат беру туралы шешім қабылдайды (15 жұмыс күні ішінде);</w:t>
      </w:r>
      <w:r>
        <w:br/>
      </w:r>
      <w:r>
        <w:rPr>
          <w:rFonts w:ascii="Times New Roman"/>
          <w:b w:val="false"/>
          <w:i w:val="false"/>
          <w:color w:val="000000"/>
          <w:sz w:val="28"/>
        </w:rPr>
        <w:t>
      көрсетілетін қызметті берушінің бас маманы шетелдік жұмыс күшін тартуға рұқсат беру туралы қабылдаған шешім туралы жұмыс берушіге "Е-лицензиялау" мемлекеттік деректер қоры ақпараттық жүйесінде (бұдан әрі - МДҚ АЖ) арқылы немесе жазбаша хабарлайды - 3 жұмыс күні ішінде;</w:t>
      </w:r>
      <w:r>
        <w:br/>
      </w:r>
      <w:r>
        <w:rPr>
          <w:rFonts w:ascii="Times New Roman"/>
          <w:b w:val="false"/>
          <w:i w:val="false"/>
          <w:color w:val="000000"/>
          <w:sz w:val="28"/>
        </w:rPr>
        <w:t>
      көрсетілетін қызметті алушы "Е-лицензиялау" МДҚ АЖ арқылы немесе қағаз түрінде рұқсат беру туралы хабарлама алғаннан кейін жұмыс берушіге 20 жұмыс күні ішінде шетелдік жұмыс күшіне берілген рұқсаттың қолданылу мерзімінің тоқтатылуы бойынша шетелдік жұмыс күшінің Қазақстан Республикасынан шығуына кепілдік беретін құжаттарды ұсынады;</w:t>
      </w:r>
      <w:r>
        <w:br/>
      </w:r>
      <w:r>
        <w:rPr>
          <w:rFonts w:ascii="Times New Roman"/>
          <w:b w:val="false"/>
          <w:i w:val="false"/>
          <w:color w:val="000000"/>
          <w:sz w:val="28"/>
        </w:rPr>
        <w:t>
      көрсетілетін қызметті берушінің басшысы қол қойғаннан кейін көрсетілетін қызметті берушінің бас маманы "Е-лицензиялау" МДҚ АЖ арқылы немесе қағаз түрінде қызмет алушыға 3 жұмыс күні ішінде рұқсат береді.</w:t>
      </w:r>
      <w:r>
        <w:br/>
      </w:r>
      <w:r>
        <w:rPr>
          <w:rFonts w:ascii="Times New Roman"/>
          <w:b w:val="false"/>
          <w:i w:val="false"/>
          <w:color w:val="000000"/>
          <w:sz w:val="28"/>
        </w:rPr>
        <w:t>
      Шетелдік жұмыс күшін тартуға арналған рұқсатты ұзарту (8 жұмыс күні):</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құжаттарының журналында және "ШЖК" АЖ-да тіркейді - 20 минуттан аспайды;</w:t>
      </w:r>
      <w:r>
        <w:br/>
      </w:r>
      <w:r>
        <w:rPr>
          <w:rFonts w:ascii="Times New Roman"/>
          <w:b w:val="false"/>
          <w:i w:val="false"/>
          <w:color w:val="000000"/>
          <w:sz w:val="28"/>
        </w:rPr>
        <w:t>
      көрсетілетін қызметті беруші ұсынылған құжаттар негізінде оны қабылдаған күннен бастап 5 жұмыс күні ішінде шетелдік жұмыс күшін тартуға арналған рұқсат мерзімін ұзарту туралы шешім қабылдайды;</w:t>
      </w:r>
      <w:r>
        <w:br/>
      </w:r>
      <w:r>
        <w:rPr>
          <w:rFonts w:ascii="Times New Roman"/>
          <w:b w:val="false"/>
          <w:i w:val="false"/>
          <w:color w:val="000000"/>
          <w:sz w:val="28"/>
        </w:rPr>
        <w:t>
      көрсетілетін қызметті берушінің бас маманы шетелдік жұмыс күшін тартуға арналған рұқсатты ұзарту туралы қабылдаған шешімі жөнінде жұмыс берушіге "Е-лицензиялау" МДҚ АЖ арқылы немесе 3 жұмыс күні ішінде жазбаша түрде хабарлайды;</w:t>
      </w:r>
      <w:r>
        <w:br/>
      </w:r>
      <w:r>
        <w:rPr>
          <w:rFonts w:ascii="Times New Roman"/>
          <w:b w:val="false"/>
          <w:i w:val="false"/>
          <w:color w:val="000000"/>
          <w:sz w:val="28"/>
        </w:rPr>
        <w:t>
      көрсетілетін қызметті берушінің бас маманы "Е-лицензиялау" МДҚ АЖ арқылы немесе қағаз түрінде қызмет алушыға (қызмет алушы жұмыс берушіге өтініш білдірген жағдайда) рұқсат береді.</w:t>
      </w:r>
      <w:r>
        <w:br/>
      </w:r>
      <w:r>
        <w:rPr>
          <w:rFonts w:ascii="Times New Roman"/>
          <w:b w:val="false"/>
          <w:i w:val="false"/>
          <w:color w:val="000000"/>
          <w:sz w:val="28"/>
        </w:rPr>
        <w:t>
      Шетелдік жұмыс күшін тартуға арналған рұқсатты қайта ресімдеу (31 жұмыс күні):</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құжаттарының журналында және "ШЖК" АЖ-да тіркейді - 20 минуттан аспайды;</w:t>
      </w:r>
      <w:r>
        <w:br/>
      </w:r>
      <w:r>
        <w:rPr>
          <w:rFonts w:ascii="Times New Roman"/>
          <w:b w:val="false"/>
          <w:i w:val="false"/>
          <w:color w:val="000000"/>
          <w:sz w:val="28"/>
        </w:rPr>
        <w:t>
      көрсетілетін қызметті беруші 5 жұмыс күні ішінде рұқсатты қайта ресімдеу туралы шешім қабылдайды;</w:t>
      </w:r>
      <w:r>
        <w:br/>
      </w:r>
      <w:r>
        <w:rPr>
          <w:rFonts w:ascii="Times New Roman"/>
          <w:b w:val="false"/>
          <w:i w:val="false"/>
          <w:color w:val="000000"/>
          <w:sz w:val="28"/>
        </w:rPr>
        <w:t>
      көрсетілетін қызметті берушінің бас маманы шетелдік жұмыс күшін тартуға арналған рұқсатты қайта ресімдеу туралы қабылданған шешім туралы жұмыс берушіге "Е-лицензиялау" МДҚ АЖ арқылы немесе 3 жұмыс күні ішінде жазбаша түрде хабарлайды;</w:t>
      </w:r>
      <w:r>
        <w:br/>
      </w:r>
      <w:r>
        <w:rPr>
          <w:rFonts w:ascii="Times New Roman"/>
          <w:b w:val="false"/>
          <w:i w:val="false"/>
          <w:color w:val="000000"/>
          <w:sz w:val="28"/>
        </w:rPr>
        <w:t>
      көрсетілетін қызметті алушы "Е-лицензиялау" МДҚ АЖ арқылы немесе қағаз түрінде рұқсат беру туралы хабарламаны алғаннан кейін көрсетілетін қызметті берушіге 20 жұмыс күні ішінде шетелдік жұмыс күшіне рұқсаттың қолданылуы мерзімінің тоқтатылуы бойынша шетелдік жұмыс күшінің Қазақстан Республикасынан шығуына кепілдік беретін құжаттарды ұсынады;</w:t>
      </w:r>
      <w:r>
        <w:br/>
      </w:r>
      <w:r>
        <w:rPr>
          <w:rFonts w:ascii="Times New Roman"/>
          <w:b w:val="false"/>
          <w:i w:val="false"/>
          <w:color w:val="000000"/>
          <w:sz w:val="28"/>
        </w:rPr>
        <w:t>
      көрсетілетін қызметті берушінің басшысы қол қойғаннан кейін көрсетілетін қызметті берушінің бас маманы "Е-лицензиялау" МДҚ АЖ арқылы немесе қағаз түрінде қызмет алушыға рұқсат береді – 3 жұмыс күні ішінде.</w:t>
      </w:r>
      <w:r>
        <w:br/>
      </w:r>
      <w:r>
        <w:rPr>
          <w:rFonts w:ascii="Times New Roman"/>
          <w:b w:val="false"/>
          <w:i w:val="false"/>
          <w:color w:val="000000"/>
          <w:sz w:val="28"/>
        </w:rPr>
        <w:t>
      Шетелдік қызметкерге жұмысқа орналасуға рұқсат беру және оны ұзарту үшін 31 жұмыс күні:</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құжаттарының журналында және "ШЖК" АЖ-да" тіркейді - 20 минуттан аспайды;</w:t>
      </w:r>
      <w:r>
        <w:br/>
      </w:r>
      <w:r>
        <w:rPr>
          <w:rFonts w:ascii="Times New Roman"/>
          <w:b w:val="false"/>
          <w:i w:val="false"/>
          <w:color w:val="000000"/>
          <w:sz w:val="28"/>
        </w:rPr>
        <w:t>
      көрсетілетін қызметті беруші ұсынылған құжаттар негізінде оны қабылдаған күннен бастап шетелдік жұмыс күшін тартуға рұқсат беру туралы шешім қабылдайды - 5 жұмыс күні ішінде;</w:t>
      </w:r>
      <w:r>
        <w:br/>
      </w:r>
      <w:r>
        <w:rPr>
          <w:rFonts w:ascii="Times New Roman"/>
          <w:b w:val="false"/>
          <w:i w:val="false"/>
          <w:color w:val="000000"/>
          <w:sz w:val="28"/>
        </w:rPr>
        <w:t>
      уәкілетті органның бас маманы шетелдік жұмыс күшін тартуға рұқсат беру немесе оны ұзарту туралы қабылданған шешім туралы шетелдік қызметкерге "Е-лицензиялау" МДҚ АЖ арқылы немесе жазбаша хабарлайды - 3 жұмыс күні ішінде;</w:t>
      </w:r>
      <w:r>
        <w:br/>
      </w:r>
      <w:r>
        <w:rPr>
          <w:rFonts w:ascii="Times New Roman"/>
          <w:b w:val="false"/>
          <w:i w:val="false"/>
          <w:color w:val="000000"/>
          <w:sz w:val="28"/>
        </w:rPr>
        <w:t>
      көрсетілетін қызметті алушы хабарлама алғаннан кейін көрсетілетін қызметті берушіге рұқсаттың қолданылу мерзімі аяқталғаннан кейін оның Қазақстан Республикасынан шығуына кепілдік беретін құжаттарды (банк пен қызметкердің арасындағы шарттың, шетелдік қызметкердің банк шотына кепілдік жарнаның енгізілгенін растайтын құжаттың көшірмесін) ұсынады - 20 (жиырма) жұмыс күні ішінде;</w:t>
      </w:r>
      <w:r>
        <w:br/>
      </w:r>
      <w:r>
        <w:rPr>
          <w:rFonts w:ascii="Times New Roman"/>
          <w:b w:val="false"/>
          <w:i w:val="false"/>
          <w:color w:val="000000"/>
          <w:sz w:val="28"/>
        </w:rPr>
        <w:t>
      көрсетілетін қызметті беруші құжаттардың көшірмелерін алған күннен бастап 3 жұмыс күні ішінде шетелдік қызметкерге жұмысқа орналасуға рұқсат береді.</w:t>
      </w:r>
      <w:r>
        <w:br/>
      </w:r>
      <w:r>
        <w:rPr>
          <w:rFonts w:ascii="Times New Roman"/>
          <w:b w:val="false"/>
          <w:i w:val="false"/>
          <w:color w:val="000000"/>
          <w:sz w:val="28"/>
        </w:rPr>
        <w:t>
      Шетелдік қызметкерге жұмысқа орналасуға арналған рұқсатты қайта ресімдеу (3 жұмыс күні):</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құжаттарының журналында және "ШЖК" АЖ-да тіркейді - 20 минуттан аспайды;</w:t>
      </w:r>
      <w:r>
        <w:br/>
      </w:r>
      <w:r>
        <w:rPr>
          <w:rFonts w:ascii="Times New Roman"/>
          <w:b w:val="false"/>
          <w:i w:val="false"/>
          <w:color w:val="000000"/>
          <w:sz w:val="28"/>
        </w:rPr>
        <w:t>
      Көрсетілетін қызметті беруші шетелдік қызметкердің жұмысқа орналасуына арналған рұқсатты қайта ресімдейді - 3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w:t>
      </w:r>
      <w:r>
        <w:br/>
      </w:r>
      <w:r>
        <w:rPr>
          <w:rFonts w:ascii="Times New Roman"/>
          <w:b w:val="false"/>
          <w:i w:val="false"/>
          <w:color w:val="000000"/>
          <w:sz w:val="28"/>
        </w:rPr>
        <w:t>
      көрсетілетін қызмет алушыға (жұмыс берушіге) шетелдік жұмыс күшін тартуға рұқсат беру, қайта ресімдеу және рұқсаттың мерзімін ұзарту;</w:t>
      </w:r>
      <w:r>
        <w:br/>
      </w:r>
      <w:r>
        <w:rPr>
          <w:rFonts w:ascii="Times New Roman"/>
          <w:b w:val="false"/>
          <w:i w:val="false"/>
          <w:color w:val="000000"/>
          <w:sz w:val="28"/>
        </w:rPr>
        <w:t>
      көрсетілетін қызмет алушыға (жұмыс берушіге) жұмысқа орналастыруға рұқсат беру, қайта ресімдеу және рұқсаттың мерзімін ұзарту болып табылады.</w:t>
      </w:r>
      <w:r>
        <w:br/>
      </w:r>
      <w:r>
        <w:rPr>
          <w:rFonts w:ascii="Times New Roman"/>
          <w:b w:val="false"/>
          <w:i w:val="false"/>
          <w:color w:val="000000"/>
          <w:sz w:val="28"/>
        </w:rPr>
        <w:t>
</w:t>
      </w:r>
    </w:p>
    <w:bookmarkStart w:name="z130" w:id="41"/>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және </w:t>
      </w:r>
      <w:r>
        <w:rPr>
          <w:rFonts w:ascii="Times New Roman"/>
          <w:b w:val="false"/>
          <w:i w:val="false"/>
          <w:color w:val="000000"/>
          <w:sz w:val="28"/>
        </w:rPr>
        <w:t>2-қосымшасында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133" w:id="42"/>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1. Халыққа қызмет көрсету орталығымен мемлекеттік қызметті көрсету үдерісінде өзара іс-қимыл жасау қарастырылмаған.</w:t>
      </w:r>
      <w:r>
        <w:br/>
      </w:r>
      <w:r>
        <w:rPr>
          <w:rFonts w:ascii="Times New Roman"/>
          <w:b w:val="false"/>
          <w:i w:val="false"/>
          <w:color w:val="000000"/>
          <w:sz w:val="28"/>
        </w:rPr>
        <w:t>
      </w:t>
      </w:r>
      <w:r>
        <w:rPr>
          <w:rFonts w:ascii="Times New Roman"/>
          <w:b w:val="false"/>
          <w:i w:val="false"/>
          <w:color w:val="000000"/>
          <w:sz w:val="28"/>
        </w:rPr>
        <w:t>2. Көрсетілетін қызметті алушы (жұмыс беруші) портал арқылы құжаттардың топтамасын тапсырған сәттен бастап мемлекеттiк қызметтi көрсету мерзiмдерi:</w:t>
      </w:r>
      <w:r>
        <w:br/>
      </w:r>
      <w:r>
        <w:rPr>
          <w:rFonts w:ascii="Times New Roman"/>
          <w:b w:val="false"/>
          <w:i w:val="false"/>
          <w:color w:val="000000"/>
          <w:sz w:val="28"/>
        </w:rPr>
        <w:t>
      рұқсат беру – 41 (қырық бiр) жұмыс күнi iшiнде;</w:t>
      </w:r>
      <w:r>
        <w:br/>
      </w:r>
      <w:r>
        <w:rPr>
          <w:rFonts w:ascii="Times New Roman"/>
          <w:b w:val="false"/>
          <w:i w:val="false"/>
          <w:color w:val="000000"/>
          <w:sz w:val="28"/>
        </w:rPr>
        <w:t>
      рұқсатты қайта ресiмдеу – 31 (отыз бiр) жұмыс күнi iшiнде;</w:t>
      </w:r>
      <w:r>
        <w:br/>
      </w:r>
      <w:r>
        <w:rPr>
          <w:rFonts w:ascii="Times New Roman"/>
          <w:b w:val="false"/>
          <w:i w:val="false"/>
          <w:color w:val="000000"/>
          <w:sz w:val="28"/>
        </w:rPr>
        <w:t>
      рұқсатты ұзарту – 8 (сегiз) жұмыс күнi iшiнде.</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алушының мемлекеттік қызметті алу үшін ЖСН-бизнес сәйкестендіру нөмірі (бұдан әрі – БСН)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ЖСН/БСН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қызметті алушының ЭЦҚ қойылған құжат қызметін (қызметті алушының сұрауын) ЭҰШ/ЭҮӨШ арқылы ЖАО АЖ-ға жіберу және көрсетілетін қызметті берушінің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жауапты маманының мемлекеттік қызмет көрсету нәтижесін (көрсетілетін қызмет алушыға (жұмыс берушіге) шетелдік жұмыс күшін тартуға рұқсат беру, қайта ресімдеу және рұқсаттың мерзімін ұзартуды) қалыптастыруы. Электрондық құжат бас маманының ЭЦҚ-сын пайдалана отыра қалыптастырады және көрсетілетін қызметті алушының жеке кабинетіне жүйесіне порталға жіберіледі.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 тиісті</w:t>
            </w:r>
            <w:r>
              <w:br/>
            </w:r>
            <w:r>
              <w:rPr>
                <w:rFonts w:ascii="Times New Roman"/>
                <w:b w:val="false"/>
                <w:i w:val="false"/>
                <w:color w:val="000000"/>
                <w:sz w:val="20"/>
              </w:rPr>
              <w:t>әкімшілік-аумақтық бірлік аумағында еңбек</w:t>
            </w:r>
            <w:r>
              <w:br/>
            </w:r>
            <w:r>
              <w:rPr>
                <w:rFonts w:ascii="Times New Roman"/>
                <w:b w:val="false"/>
                <w:i w:val="false"/>
                <w:color w:val="000000"/>
                <w:sz w:val="20"/>
              </w:rPr>
              <w:t>қызметін жүзеге асыру үшін шетелдік жұмыс күшін</w:t>
            </w:r>
            <w:r>
              <w:br/>
            </w:r>
            <w:r>
              <w:rPr>
                <w:rFonts w:ascii="Times New Roman"/>
                <w:b w:val="false"/>
                <w:i w:val="false"/>
                <w:color w:val="000000"/>
                <w:sz w:val="20"/>
              </w:rPr>
              <w:t>тартуға рұқсат беру, қайта ресімдеу және ұзарту"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37" w:id="43"/>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43"/>
    <w:p>
      <w:pPr>
        <w:spacing w:after="0"/>
        <w:ind w:left="0"/>
        <w:jc w:val="left"/>
      </w:pPr>
      <w:r>
        <w:rPr>
          <w:rFonts w:ascii="Times New Roman"/>
          <w:b w:val="false"/>
          <w:i w:val="false"/>
          <w:color w:val="000000"/>
          <w:sz w:val="28"/>
        </w:rPr>
        <w:t>      </w:t>
      </w:r>
      <w:r>
        <w:rPr>
          <w:rFonts w:ascii="Times New Roman"/>
          <w:b/>
          <w:i w:val="false"/>
          <w:color w:val="000000"/>
          <w:sz w:val="28"/>
        </w:rPr>
        <w:t>1) рұқсат беру мәселесі бойынша көрсетілетін қызметті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1673"/>
        <w:gridCol w:w="1381"/>
        <w:gridCol w:w="1918"/>
        <w:gridCol w:w="2110"/>
        <w:gridCol w:w="2526"/>
        <w:gridCol w:w="2354"/>
      </w:tblGrid>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ұсыған құжаттарды тексереді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Шетелдік жұмыс күшін тартуға арналған рұқсатты беру жөніндегі комиссияның ұсынымдары бойынша рұқсатты беру туралы шешім қабылдайды</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 "Е-лицензиялау МДҚ" АЖ арқылы немесе жазбаша түрде қабылданған шешім туралы хабарлайды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шетелдік жұмыс күшіне рұқсаттың қолданылуы мерзімінің тоқтатылуы бойынша шетелдік жұмыс күшінің Қазақстан Республикасынан шығуына кепілдік беретін құжаттарды қабылдайды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 "Е-лицензиялау МДҚ" АЖ арқылы немесе жазбаша түрде қол қойылғаннан құжаттарды қабылдайды</w:t>
            </w:r>
            <w:r>
              <w:br/>
            </w:r>
            <w:r>
              <w:rPr>
                <w:rFonts w:ascii="Times New Roman"/>
                <w:b w:val="false"/>
                <w:i w:val="false"/>
                <w:color w:val="000000"/>
                <w:sz w:val="20"/>
              </w:rPr>
              <w:t>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 журналында және "ШЖКТ" АЖ-да тіркейді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шешім туралы хабарламаға қол қояды</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жібереді</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"Е-лицензиялау МДҚ" АЖ арқылы немесе қағаз түрінде рұқсат береді</w:t>
            </w:r>
            <w:r>
              <w:br/>
            </w:r>
            <w:r>
              <w:rPr>
                <w:rFonts w:ascii="Times New Roman"/>
                <w:b w:val="false"/>
                <w:i w:val="false"/>
                <w:color w:val="000000"/>
                <w:sz w:val="20"/>
              </w:rPr>
              <w:t>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 ішінде</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жұмыс күні ішінде</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2) рұқсаттың мерзімін ұзарту мәселесі бойынша көрсетілетін қызмет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2782"/>
        <w:gridCol w:w="2297"/>
        <w:gridCol w:w="1169"/>
        <w:gridCol w:w="2180"/>
        <w:gridCol w:w="330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берген құжаттарды тексереді</w:t>
            </w: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мерзімін ұзарту туралы шешім қабылдайды</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 хабарламаны алғаннан кейін де шешім қабылданғаны туралы хабардар етеді</w:t>
            </w: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қабылдайды</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құжаттарының журналында және "ШЖК" АЖ-да тіркейді</w:t>
            </w: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шешім туралы хабарламаға қол қояды</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жібереді</w:t>
            </w: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"Е-лицензиялау МДҚ" АЖ арқылы немесе қағаз түрінде рұқсат береді</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көрсетілетін қызметті берушіге өтініш білдірген кезінде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3) рұқсатты қайта ресімдеу мәселесі бойынша қызмет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977"/>
        <w:gridCol w:w="1632"/>
        <w:gridCol w:w="975"/>
        <w:gridCol w:w="1549"/>
        <w:gridCol w:w="2985"/>
        <w:gridCol w:w="2782"/>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мерзімін қайта ресімдеу туралы шешім қабылдайды</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 хабарламаны алғаннан кейін де шешім қабылданғаны туралы хабардар етеді</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шетелдік жұмыс күшіне рұқсаттың қолданылуы мерзімінің тоқтатылуы бойынша шетелдік жұмыс күшінің Қазақстан Республиқасынан шығуына кепілдік беретін құжаттарды қабылдайды</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 "Е-лицензиялау МДҚ" АЖ арқылы немесе жазбаша түрде қол қойылғаннан құжаттарды қабылдайды</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құжаттарының журналында және "ШЖК" АЖ-да тіркейді</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шешім туралы хабарламаға қол қояды</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жібереді</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"Е-лицензиялау МДҚ" АЖ арқылы немесе қағаз түрінде рұқсат береді</w:t>
            </w: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жұмыс күні ішінде</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4) Шетелдік жұмыскерге жұмысқа орналасуға арналған рұқсатты беру мен мерзімін ұзарту мәселелері бойынша көрсетілетін қызметті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
        <w:gridCol w:w="1887"/>
        <w:gridCol w:w="1558"/>
        <w:gridCol w:w="1478"/>
        <w:gridCol w:w="1479"/>
        <w:gridCol w:w="4722"/>
        <w:gridCol w:w="79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Жұмысқа орналасу туралы рұқсат беру және мерзімін ұзарту туралы шешім қабылдайды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 хабарламаны алғаннан кейін де шешім қабылданғаны туралы хабардар етеді</w:t>
            </w:r>
            <w:r>
              <w:br/>
            </w:r>
            <w:r>
              <w:rPr>
                <w:rFonts w:ascii="Times New Roman"/>
                <w:b w:val="false"/>
                <w:i w:val="false"/>
                <w:color w:val="000000"/>
                <w:sz w:val="20"/>
              </w:rPr>
              <w:t>
</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рұқсаттың қолданылу мерзімі аяқталғаннан кейін оның Қазақстан Республикасынан шығуына кепілдік беретін құжаттарды (банк пен қызметкердің арасындағы шарттың, шетелдік қызметкердің банк шотына кепілдік жарнаның енгізілгенін растайтын құжаттың көшірмесін) қабылдайды</w:t>
            </w: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қабылдайды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құжаттарының журналында және "ШЖК" АЖ-да тіркейді</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шешім туралы хабарламаға қол қояды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жібереді</w:t>
            </w:r>
            <w:r>
              <w:br/>
            </w:r>
            <w:r>
              <w:rPr>
                <w:rFonts w:ascii="Times New Roman"/>
                <w:b w:val="false"/>
                <w:i w:val="false"/>
                <w:color w:val="000000"/>
                <w:sz w:val="20"/>
              </w:rPr>
              <w:t>
</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береді</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жұмыс күні ішінде</w:t>
            </w: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5) жұмысқа орналасуға арналған рұқсатты қайта ресімдеу мәселесі бойынша көрсетілетін қызметті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
        <w:gridCol w:w="4878"/>
        <w:gridCol w:w="4028"/>
        <w:gridCol w:w="24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құжаттарын тексереді</w:t>
            </w: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Рұқсаттың мерзімін қайта ресімдеу туралы шешім қабылдайды</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құжаттарының журналында және "ШЖК" АЖ-да тіркейді</w:t>
            </w: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қайта ресімдейді</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 тиісті</w:t>
            </w:r>
            <w:r>
              <w:br/>
            </w:r>
            <w:r>
              <w:rPr>
                <w:rFonts w:ascii="Times New Roman"/>
                <w:b w:val="false"/>
                <w:i w:val="false"/>
                <w:color w:val="000000"/>
                <w:sz w:val="20"/>
              </w:rPr>
              <w:t>әкімшілік-аумақтық бірлік аумағында еңбек</w:t>
            </w:r>
            <w:r>
              <w:br/>
            </w:r>
            <w:r>
              <w:rPr>
                <w:rFonts w:ascii="Times New Roman"/>
                <w:b w:val="false"/>
                <w:i w:val="false"/>
                <w:color w:val="000000"/>
                <w:sz w:val="20"/>
              </w:rPr>
              <w:t>қызметін жүзеге асыру үшін шетелдік жұмыс күшін</w:t>
            </w:r>
            <w:r>
              <w:br/>
            </w:r>
            <w:r>
              <w:rPr>
                <w:rFonts w:ascii="Times New Roman"/>
                <w:b w:val="false"/>
                <w:i w:val="false"/>
                <w:color w:val="000000"/>
                <w:sz w:val="20"/>
              </w:rPr>
              <w:t>тартуға рұқсат беру, қайта ресімдеу және ұзарту"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44" w:id="4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сипаттауды көрсететін сызба</w:t>
      </w:r>
    </w:p>
    <w:bookmarkEnd w:id="44"/>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алушы шетелдік жұмыс күшін тартуға арналған рұқсатты беру жөніндегі мәселесі бойынша көрсетілетін қызметті берушіге өтініш білдірген кезде (41 жұмыс күні)</w:t>
      </w:r>
      <w:r>
        <w:br/>
      </w:r>
      <w:r>
        <w:rPr>
          <w:rFonts w:ascii="Times New Roman"/>
          <w:b w:val="false"/>
          <w:i w:val="false"/>
          <w:color w:val="000000"/>
          <w:sz w:val="28"/>
        </w:rPr>
        <w:t>
      </w:t>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көрсетілетін қызметті алушы шетелдік жұмыс күшін тартуға арналған рұқсаттың мерзімін ұзарту жөніндегі мәселесі бойынша көрсетілетін қызметті берушіге өтініш білдірген кезде (8 жұмыс күні)</w:t>
      </w:r>
      <w:r>
        <w:br/>
      </w:r>
      <w:r>
        <w:rPr>
          <w:rFonts w:ascii="Times New Roman"/>
          <w:b w:val="false"/>
          <w:i w:val="false"/>
          <w:color w:val="000000"/>
          <w:sz w:val="28"/>
        </w:rPr>
        <w:t>
      </w:t>
      </w:r>
    </w:p>
    <w:p>
      <w:pPr>
        <w:spacing w:after="0"/>
        <w:ind w:left="0"/>
        <w:jc w:val="both"/>
      </w:pPr>
      <w:r>
        <w:drawing>
          <wp:inline distT="0" distB="0" distL="0" distR="0">
            <wp:extent cx="7556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56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3) көрсетілетін қызметті алушы шетелдік жұмыс күшін тартуға арналған рұқсатты қайта ресімдеу жөніндегі мәселесі бойынша көрсетілетін қызметті берушіге өтініш білдірген кезде (31 жұмыс күні)</w:t>
      </w:r>
      <w:r>
        <w:br/>
      </w:r>
      <w:r>
        <w:rPr>
          <w:rFonts w:ascii="Times New Roman"/>
          <w:b w:val="false"/>
          <w:i w:val="false"/>
          <w:color w:val="000000"/>
          <w:sz w:val="28"/>
        </w:rPr>
        <w:t>
      </w:t>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4) көрсетілген қызметті алушы шетел жұмыскеріне жұмысқа орналасуға арналған рұқсатты беру және мерзімін ұзарту жөніндегі мәселесімен көрсетілетін қызметті берушіге өтініш білдірген кезде (31 жұмыс күні)</w:t>
      </w:r>
      <w:r>
        <w:br/>
      </w:r>
      <w:r>
        <w:rPr>
          <w:rFonts w:ascii="Times New Roman"/>
          <w:b w:val="false"/>
          <w:i w:val="false"/>
          <w:color w:val="000000"/>
          <w:sz w:val="28"/>
        </w:rPr>
        <w:t>
      </w:t>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4) көрсетілген қызметті алушы жұмысқа орналасуға арналған рұқсатты қайта ресімдеу жөніндегі мәселесімен көрсетілетін қызметті берушіге өтініш білдірген кезде (3 жұмыс күні)</w:t>
      </w:r>
      <w:r>
        <w:br/>
      </w: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 тиісті</w:t>
            </w:r>
            <w:r>
              <w:br/>
            </w:r>
            <w:r>
              <w:rPr>
                <w:rFonts w:ascii="Times New Roman"/>
                <w:b w:val="false"/>
                <w:i w:val="false"/>
                <w:color w:val="000000"/>
                <w:sz w:val="20"/>
              </w:rPr>
              <w:t>әкімшілік-аумақтық бірлік аумағында еңбек</w:t>
            </w:r>
            <w:r>
              <w:br/>
            </w:r>
            <w:r>
              <w:rPr>
                <w:rFonts w:ascii="Times New Roman"/>
                <w:b w:val="false"/>
                <w:i w:val="false"/>
                <w:color w:val="000000"/>
                <w:sz w:val="20"/>
              </w:rPr>
              <w:t>қызметін жүзеге асыру үшін шетелдік жұмыс күшін</w:t>
            </w:r>
            <w:r>
              <w:br/>
            </w:r>
            <w:r>
              <w:rPr>
                <w:rFonts w:ascii="Times New Roman"/>
                <w:b w:val="false"/>
                <w:i w:val="false"/>
                <w:color w:val="000000"/>
                <w:sz w:val="20"/>
              </w:rPr>
              <w:t>тартуға рұқсат беру, қайта ресімдеу және ұзарту"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51" w:id="45"/>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диаграммасы</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46"/>
    <w:p>
      <w:pPr>
        <w:spacing w:after="0"/>
        <w:ind w:left="0"/>
        <w:jc w:val="left"/>
      </w:pPr>
      <w:r>
        <w:rPr>
          <w:rFonts w:ascii="Times New Roman"/>
          <w:b/>
          <w:i w:val="false"/>
          <w:color w:val="000000"/>
        </w:rPr>
        <w:t xml:space="preserve"> Шартты белгілер:</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070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070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w:t>
            </w:r>
            <w:r>
              <w:br/>
            </w:r>
            <w:r>
              <w:rPr>
                <w:rFonts w:ascii="Times New Roman"/>
                <w:b w:val="false"/>
                <w:i w:val="false"/>
                <w:color w:val="000000"/>
                <w:sz w:val="20"/>
              </w:rPr>
              <w:t>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w:t>
            </w:r>
            <w:r>
              <w:br/>
            </w:r>
            <w:r>
              <w:rPr>
                <w:rFonts w:ascii="Times New Roman"/>
                <w:b w:val="false"/>
                <w:i w:val="false"/>
                <w:color w:val="000000"/>
                <w:sz w:val="20"/>
              </w:rPr>
              <w:t>шетелдік жұмыс күшін</w:t>
            </w:r>
            <w:r>
              <w:br/>
            </w:r>
            <w:r>
              <w:rPr>
                <w:rFonts w:ascii="Times New Roman"/>
                <w:b w:val="false"/>
                <w:i w:val="false"/>
                <w:color w:val="000000"/>
                <w:sz w:val="20"/>
              </w:rPr>
              <w:t>тартуға рұқсат беру,</w:t>
            </w:r>
            <w:r>
              <w:br/>
            </w:r>
            <w:r>
              <w:rPr>
                <w:rFonts w:ascii="Times New Roman"/>
                <w:b w:val="false"/>
                <w:i w:val="false"/>
                <w:color w:val="000000"/>
                <w:sz w:val="20"/>
              </w:rPr>
              <w:t>қайта ресімдеу 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34" w:id="47"/>
    <w:p>
      <w:pPr>
        <w:spacing w:after="0"/>
        <w:ind w:left="0"/>
        <w:jc w:val="left"/>
      </w:pPr>
      <w:r>
        <w:rPr>
          <w:rFonts w:ascii="Times New Roman"/>
          <w:b/>
          <w:i w:val="false"/>
          <w:color w:val="000000"/>
        </w:rPr>
        <w:t xml:space="preserve"> Рұқсат беру мәселесі бойынша "Шетелдік қызметкерге</w:t>
      </w:r>
      <w:r>
        <w:br/>
      </w:r>
      <w:r>
        <w:rPr>
          <w:rFonts w:ascii="Times New Roman"/>
          <w:b/>
          <w:i w:val="false"/>
          <w:color w:val="000000"/>
        </w:rPr>
        <w:t>жұмысқа орналасуға және жұмыс берушілерге тиісті</w:t>
      </w:r>
      <w:r>
        <w:br/>
      </w:r>
      <w:r>
        <w:rPr>
          <w:rFonts w:ascii="Times New Roman"/>
          <w:b/>
          <w:i w:val="false"/>
          <w:color w:val="000000"/>
        </w:rPr>
        <w:t>әкімшілік-аумақтық бірлік аумағында еңбек қызметін</w:t>
      </w:r>
      <w:r>
        <w:br/>
      </w:r>
      <w:r>
        <w:rPr>
          <w:rFonts w:ascii="Times New Roman"/>
          <w:b/>
          <w:i w:val="false"/>
          <w:color w:val="000000"/>
        </w:rPr>
        <w:t>жүзеге асыру үшін шетелдік жұмыс күшін тартуға</w:t>
      </w:r>
      <w:r>
        <w:br/>
      </w:r>
      <w:r>
        <w:rPr>
          <w:rFonts w:ascii="Times New Roman"/>
          <w:b/>
          <w:i w:val="false"/>
          <w:color w:val="000000"/>
        </w:rPr>
        <w:t>рұқсат беру, қайта ресімдеу және ұзарту" мемлекеттік</w:t>
      </w:r>
      <w:r>
        <w:br/>
      </w:r>
      <w:r>
        <w:rPr>
          <w:rFonts w:ascii="Times New Roman"/>
          <w:b/>
          <w:i w:val="false"/>
          <w:color w:val="000000"/>
        </w:rPr>
        <w:t>қызмет көрсетудің бизнес-процестерінің анықтамалығы</w:t>
      </w:r>
    </w:p>
    <w:bookmarkEnd w:id="47"/>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086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86600" cy="6731000"/>
                    </a:xfrm>
                    <a:prstGeom prst="rect">
                      <a:avLst/>
                    </a:prstGeom>
                  </pic:spPr>
                </pic:pic>
              </a:graphicData>
            </a:graphic>
          </wp:inline>
        </w:drawing>
      </w:r>
      <w:r>
        <w:br/>
      </w:r>
      <w:r>
        <w:rPr>
          <w:rFonts w:ascii="Times New Roman"/>
          <w:b w:val="false"/>
          <w:i w:val="false"/>
          <w:color w:val="000000"/>
          <w:sz w:val="28"/>
        </w:rPr>
        <w:t>
</w:t>
      </w:r>
    </w:p>
    <w:bookmarkStart w:name="z535" w:id="48"/>
    <w:p>
      <w:pPr>
        <w:spacing w:after="0"/>
        <w:ind w:left="0"/>
        <w:jc w:val="left"/>
      </w:pPr>
      <w:r>
        <w:rPr>
          <w:rFonts w:ascii="Times New Roman"/>
          <w:b/>
          <w:i w:val="false"/>
          <w:color w:val="000000"/>
        </w:rPr>
        <w:t xml:space="preserve"> Рұқсаттың мерзімін ұзарту мәселесі бойынша жүгінген</w:t>
      </w:r>
      <w:r>
        <w:br/>
      </w:r>
      <w:r>
        <w:rPr>
          <w:rFonts w:ascii="Times New Roman"/>
          <w:b/>
          <w:i w:val="false"/>
          <w:color w:val="000000"/>
        </w:rPr>
        <w:t>кезде "Шетелдік қызметкерге жұмысқа орналасуға және</w:t>
      </w:r>
      <w:r>
        <w:br/>
      </w:r>
      <w:r>
        <w:rPr>
          <w:rFonts w:ascii="Times New Roman"/>
          <w:b/>
          <w:i w:val="false"/>
          <w:color w:val="000000"/>
        </w:rPr>
        <w:t>жұмыс берушілерге тиісті әкімшілік-аумақтық бірлік</w:t>
      </w:r>
      <w:r>
        <w:br/>
      </w:r>
      <w:r>
        <w:rPr>
          <w:rFonts w:ascii="Times New Roman"/>
          <w:b/>
          <w:i w:val="false"/>
          <w:color w:val="000000"/>
        </w:rPr>
        <w:t>аумағында еңбек қызметін жүзеге асыру үшін шетелдік жұмыс күшін</w:t>
      </w:r>
      <w:r>
        <w:br/>
      </w:r>
      <w:r>
        <w:rPr>
          <w:rFonts w:ascii="Times New Roman"/>
          <w:b/>
          <w:i w:val="false"/>
          <w:color w:val="000000"/>
        </w:rPr>
        <w:t>тартуға рұқсат беру, қайта ресімдеу және ұзарту" мемлекеттік</w:t>
      </w:r>
      <w:r>
        <w:br/>
      </w:r>
      <w:r>
        <w:rPr>
          <w:rFonts w:ascii="Times New Roman"/>
          <w:b/>
          <w:i w:val="false"/>
          <w:color w:val="000000"/>
        </w:rPr>
        <w:t>қызмет көрсетудің бизнес-процестерінің анықтамалығы</w:t>
      </w:r>
    </w:p>
    <w:bookmarkEnd w:id="4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406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406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 w:id="49"/>
    <w:p>
      <w:pPr>
        <w:spacing w:after="0"/>
        <w:ind w:left="0"/>
        <w:jc w:val="left"/>
      </w:pPr>
      <w:r>
        <w:rPr>
          <w:rFonts w:ascii="Times New Roman"/>
          <w:b/>
          <w:i w:val="false"/>
          <w:color w:val="000000"/>
        </w:rPr>
        <w:t xml:space="preserve"> Рұқсатты қайта ресімдеу мәселесі бойынша "Шетелдік</w:t>
      </w:r>
      <w:r>
        <w:br/>
      </w:r>
      <w:r>
        <w:rPr>
          <w:rFonts w:ascii="Times New Roman"/>
          <w:b/>
          <w:i w:val="false"/>
          <w:color w:val="000000"/>
        </w:rPr>
        <w:t>қызметкерге жұмысқа орналасуға және жұмыс берушілерге</w:t>
      </w:r>
      <w:r>
        <w:br/>
      </w:r>
      <w:r>
        <w:rPr>
          <w:rFonts w:ascii="Times New Roman"/>
          <w:b/>
          <w:i w:val="false"/>
          <w:color w:val="000000"/>
        </w:rPr>
        <w:t>тиісті әкімшілік-аумақтық бірлік аумағында еңбек</w:t>
      </w:r>
      <w:r>
        <w:br/>
      </w:r>
      <w:r>
        <w:rPr>
          <w:rFonts w:ascii="Times New Roman"/>
          <w:b/>
          <w:i w:val="false"/>
          <w:color w:val="000000"/>
        </w:rPr>
        <w:t>қызметін жүзеге асыру үшін шетелдік жұмыс күшін тартуға</w:t>
      </w:r>
      <w:r>
        <w:br/>
      </w:r>
      <w:r>
        <w:rPr>
          <w:rFonts w:ascii="Times New Roman"/>
          <w:b/>
          <w:i w:val="false"/>
          <w:color w:val="000000"/>
        </w:rPr>
        <w:t>рұқсат беру, қайта ресімдеу және ұзарту" мемлекеттік</w:t>
      </w:r>
      <w:r>
        <w:br/>
      </w:r>
      <w:r>
        <w:rPr>
          <w:rFonts w:ascii="Times New Roman"/>
          <w:b/>
          <w:i w:val="false"/>
          <w:color w:val="000000"/>
        </w:rPr>
        <w:t>қызмет көрсетудің бизнес-процестерінің анықтамалығы</w:t>
      </w:r>
    </w:p>
    <w:bookmarkEnd w:id="4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358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358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0"/>
    <w:p>
      <w:pPr>
        <w:spacing w:after="0"/>
        <w:ind w:left="0"/>
        <w:jc w:val="left"/>
      </w:pPr>
      <w:r>
        <w:rPr>
          <w:rFonts w:ascii="Times New Roman"/>
          <w:b/>
          <w:i w:val="false"/>
          <w:color w:val="000000"/>
        </w:rPr>
        <w:t xml:space="preserve"> Шетелдік жұмыскерге жұмысқа орналасуға арналған рұқсатты</w:t>
      </w:r>
      <w:r>
        <w:br/>
      </w:r>
      <w:r>
        <w:rPr>
          <w:rFonts w:ascii="Times New Roman"/>
          <w:b/>
          <w:i w:val="false"/>
          <w:color w:val="000000"/>
        </w:rPr>
        <w:t>беру мен мерзімін ұзарту мәселелері бойынша "Шетелдік</w:t>
      </w:r>
      <w:r>
        <w:br/>
      </w:r>
      <w:r>
        <w:rPr>
          <w:rFonts w:ascii="Times New Roman"/>
          <w:b/>
          <w:i w:val="false"/>
          <w:color w:val="000000"/>
        </w:rPr>
        <w:t>қызметкерге жұмысқа орналасуға және жұмыс берушілерге</w:t>
      </w:r>
      <w:r>
        <w:br/>
      </w:r>
      <w:r>
        <w:rPr>
          <w:rFonts w:ascii="Times New Roman"/>
          <w:b/>
          <w:i w:val="false"/>
          <w:color w:val="000000"/>
        </w:rPr>
        <w:t>тиісті әкімшілік-аумақтық бірлік аумағында еңбек қызметін</w:t>
      </w:r>
      <w:r>
        <w:br/>
      </w:r>
      <w:r>
        <w:rPr>
          <w:rFonts w:ascii="Times New Roman"/>
          <w:b/>
          <w:i w:val="false"/>
          <w:color w:val="000000"/>
        </w:rPr>
        <w:t>жүзеге асыру үшін шетелдік жұмыс күшін тартуға рұқсат беру,</w:t>
      </w:r>
      <w:r>
        <w:br/>
      </w:r>
      <w:r>
        <w:rPr>
          <w:rFonts w:ascii="Times New Roman"/>
          <w:b/>
          <w:i w:val="false"/>
          <w:color w:val="000000"/>
        </w:rPr>
        <w:t>қайта ресімдеу және ұзарту" мемлекеттік қызмет</w:t>
      </w:r>
      <w:r>
        <w:br/>
      </w:r>
      <w:r>
        <w:rPr>
          <w:rFonts w:ascii="Times New Roman"/>
          <w:b/>
          <w:i w:val="false"/>
          <w:color w:val="000000"/>
        </w:rPr>
        <w:t>көрсетудің бизнес-процестерінің анықтамалығы</w:t>
      </w:r>
    </w:p>
    <w:bookmarkEnd w:id="5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961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961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51"/>
    <w:p>
      <w:pPr>
        <w:spacing w:after="0"/>
        <w:ind w:left="0"/>
        <w:jc w:val="left"/>
      </w:pPr>
      <w:r>
        <w:rPr>
          <w:rFonts w:ascii="Times New Roman"/>
          <w:b/>
          <w:i w:val="false"/>
          <w:color w:val="000000"/>
        </w:rPr>
        <w:t xml:space="preserve"> Жұмысқа орналасуға арналған рұқсатты қайта ресімдеу</w:t>
      </w:r>
      <w:r>
        <w:br/>
      </w:r>
      <w:r>
        <w:rPr>
          <w:rFonts w:ascii="Times New Roman"/>
          <w:b/>
          <w:i w:val="false"/>
          <w:color w:val="000000"/>
        </w:rPr>
        <w:t>мәселелері бойынша "Шетелдік қызметкерге жұмысқа орналасуға</w:t>
      </w:r>
      <w:r>
        <w:br/>
      </w:r>
      <w:r>
        <w:rPr>
          <w:rFonts w:ascii="Times New Roman"/>
          <w:b/>
          <w:i w:val="false"/>
          <w:color w:val="000000"/>
        </w:rPr>
        <w:t>және жұмыс берушілерге тиісті әкімшілік-аумақтық бірлік</w:t>
      </w:r>
      <w:r>
        <w:br/>
      </w:r>
      <w:r>
        <w:rPr>
          <w:rFonts w:ascii="Times New Roman"/>
          <w:b/>
          <w:i w:val="false"/>
          <w:color w:val="000000"/>
        </w:rPr>
        <w:t>аумағында еңбек қызметін жүзеге асыру үшін шетелдік жұмыс күшін</w:t>
      </w:r>
      <w:r>
        <w:br/>
      </w:r>
      <w:r>
        <w:rPr>
          <w:rFonts w:ascii="Times New Roman"/>
          <w:b/>
          <w:i w:val="false"/>
          <w:color w:val="000000"/>
        </w:rPr>
        <w:t>тартуға рұқсат беру, қайта ресімдеу және ұзарту" мемлекеттік</w:t>
      </w:r>
      <w:r>
        <w:br/>
      </w:r>
      <w:r>
        <w:rPr>
          <w:rFonts w:ascii="Times New Roman"/>
          <w:b/>
          <w:i w:val="false"/>
          <w:color w:val="000000"/>
        </w:rPr>
        <w:t>қызмет көрсетудің бизнес-процестерінің анықтамалығы</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279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578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786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154" w:id="52"/>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атаулы әлеуметтік көмек тағайындау"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кент, ауыл, ауылдық округ әкімі (бұдан әрі – әкім)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Мемлекеттiк қызмет көрсету нәтижесі мемлекеттік атаулы әлеуметтік көмек тағайындау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bookmarkStart w:name="z159" w:id="53"/>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отбасы құрамы туралы мәлiметтер;</w:t>
      </w:r>
      <w:r>
        <w:br/>
      </w: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адамның (өтiнiш берушiнiң отбасы мүшелерiнiң) алған табыстары туралы мәлiметтер;</w:t>
      </w:r>
      <w:r>
        <w:br/>
      </w:r>
      <w:r>
        <w:rPr>
          <w:rFonts w:ascii="Times New Roman"/>
          <w:b w:val="false"/>
          <w:i w:val="false"/>
          <w:color w:val="000000"/>
          <w:sz w:val="28"/>
        </w:rPr>
        <w:t xml:space="preserve">
      4)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жеке қосалқы шаруашылықтың болуы туралы мәлiметтер;</w:t>
      </w:r>
      <w:r>
        <w:br/>
      </w:r>
      <w:r>
        <w:rPr>
          <w:rFonts w:ascii="Times New Roman"/>
          <w:b w:val="false"/>
          <w:i w:val="false"/>
          <w:color w:val="000000"/>
          <w:sz w:val="28"/>
        </w:rPr>
        <w:t>
      5) көрсетiлетiн қызметтi алушының (отбасы мүшелерiнiң) тұрғылықты жерi бойынша тiркелгенiн растайтын құжаттың көшiрмесi не мекенжай анықтамасы;</w:t>
      </w:r>
      <w:r>
        <w:br/>
      </w:r>
      <w:r>
        <w:rPr>
          <w:rFonts w:ascii="Times New Roman"/>
          <w:b w:val="false"/>
          <w:i w:val="false"/>
          <w:color w:val="000000"/>
          <w:sz w:val="28"/>
        </w:rPr>
        <w:t>
      6) жұмыспен қамтуға жәрдемдесудiң белсендi шараларына қатысқан жағдайда әлеуметтiк келiсiмшарт болып табылады.</w:t>
      </w:r>
      <w:r>
        <w:br/>
      </w:r>
      <w:r>
        <w:rPr>
          <w:rFonts w:ascii="Times New Roman"/>
          <w:b w:val="false"/>
          <w:i w:val="false"/>
          <w:color w:val="000000"/>
          <w:sz w:val="28"/>
        </w:rPr>
        <w:t>
      Осы тармақтың бiрiншi бөлiгiнiң 2) – 4) тармақшаларында көрсетiлген құжаттардың бланкiлерi мемлекеттiк қызметтi көрсету орындарында көрсетiлетiн қызметтi алушыларға берiледi және олар өздерi толтырады. Осы тармақтың бiрiншi бөлiгiнiң 5) тармақшасында көрсетiлген құжат түпнұсқада берiледi. Осы тармақтың бiрiншi бөлiгiнiң 6) тармақшасында көрсетiлген құжат салыстырып тексеру үшiн түпнұсқа мен көшiрмеде берiледi, содан кейiн түпнұсқасы көрсетiлетiн қызметтi алушыға қайтарылады.</w:t>
      </w:r>
      <w:r>
        <w:br/>
      </w:r>
      <w:r>
        <w:rPr>
          <w:rFonts w:ascii="Times New Roman"/>
          <w:b w:val="false"/>
          <w:i w:val="false"/>
          <w:color w:val="000000"/>
          <w:sz w:val="28"/>
        </w:rPr>
        <w:t>
      Көрсетiлген құжаттардағы ақпарат мемлекеттiк ақпараттық жүйелерде расталған кезде көрсетiлетiн қызметтi алушының жеке басын куәландыратын тұрғылықты жерi бойынша тiркелгенiн растайтын құжаттардың көшiрмелерiн ұсыну талап етiлмейдi.</w:t>
      </w:r>
      <w:r>
        <w:br/>
      </w:r>
      <w:r>
        <w:rPr>
          <w:rFonts w:ascii="Times New Roman"/>
          <w:b w:val="false"/>
          <w:i w:val="false"/>
          <w:color w:val="000000"/>
          <w:sz w:val="28"/>
        </w:rPr>
        <w:t>
      </w:t>
      </w:r>
      <w:r>
        <w:rPr>
          <w:rFonts w:ascii="Times New Roman"/>
          <w:b w:val="false"/>
          <w:i w:val="false"/>
          <w:color w:val="000000"/>
          <w:sz w:val="28"/>
        </w:rPr>
        <w:t>2. Көрсетiлетiн қызметтi берушi егер Қазақстан Республикасының заңдарында өзгеше көзделмесе, мемлекеттiк қызметтер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Көрсетiлетiн қызметтi алушы барлық қажеттi құжаттарды тапсырған кезде көрсетiлетiн қызметтi берушіге тiркелген және мемлекеттiк қызметтi алатын күнi, құжаттарды қабылдаған адамның тегi мен аты-жөнi көрсетiлген өтiнiштiң үзбелi талоны беріледі – 15 минуттың ішінде.</w:t>
      </w:r>
      <w:r>
        <w:br/>
      </w:r>
      <w:r>
        <w:rPr>
          <w:rFonts w:ascii="Times New Roman"/>
          <w:b w:val="false"/>
          <w:i w:val="false"/>
          <w:color w:val="000000"/>
          <w:sz w:val="28"/>
        </w:rPr>
        <w:t xml:space="preserve">
      Көрсетілетін қызметті берушінің бас маманы көрсетілетін қызметті алушы ұсынған құжаттарды тексереді, кіріс құжаттар журналында тіркейді,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жауапты дайындайды – 4 (төрт) жұмыс күні ішінде.</w:t>
      </w:r>
      <w:r>
        <w:br/>
      </w:r>
      <w:r>
        <w:rPr>
          <w:rFonts w:ascii="Times New Roman"/>
          <w:b w:val="false"/>
          <w:i w:val="false"/>
          <w:color w:val="000000"/>
          <w:sz w:val="28"/>
        </w:rPr>
        <w:t>
      Көрсетілетін қызметті берушінің басшысы көрсетілетін қызметті алушыға мемлекеттік атаулы әлеуметтік көмек тағайындау туралы хабарламаға немесе мемлекеттік қызметті көрсетуден бас тарту туралы дәлелді жауапқа қол қояды - 1 (бір) жұмыс күні ішінде.</w:t>
      </w:r>
      <w:r>
        <w:br/>
      </w:r>
      <w:r>
        <w:rPr>
          <w:rFonts w:ascii="Times New Roman"/>
          <w:b w:val="false"/>
          <w:i w:val="false"/>
          <w:color w:val="000000"/>
          <w:sz w:val="28"/>
        </w:rPr>
        <w:t>
      Көрсетілетін қызметті берушінің бас маманы көрсетілетін қызметті алушыға (немесе оның өкіліне сенімхат бойынша) мемлекеттік атаулы әлеуметтік көмек тағайындау туралы хабарламаны немесе мемлекеттік қызметті көрсетуден бас тарту туралы дәлелді жауапты өзі келгенде береді немесе көрсетілетін қызметті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мемлекеттік атаулы әлеуметтік көмек тағайындау туралы хабарламаны немесе мемлекеттік қызметті көрсетуден бас тарту туралы дәлелді жауапты беру болып табылады.</w:t>
      </w:r>
      <w:r>
        <w:br/>
      </w:r>
      <w:r>
        <w:rPr>
          <w:rFonts w:ascii="Times New Roman"/>
          <w:b w:val="false"/>
          <w:i w:val="false"/>
          <w:color w:val="000000"/>
          <w:sz w:val="28"/>
        </w:rPr>
        <w:t>
</w:t>
      </w:r>
    </w:p>
    <w:bookmarkStart w:name="z163" w:id="5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166" w:id="55"/>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ХҚО-ға құжаттардың топтамасын тапсырған сәттен бастап – 7 (жетi) жұмыс күнi iшiнде.</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(жеке тұлғалар үшін де деректер енгізу, кәсіпкерлік қызметпен айналысуға құқықты куәландыратын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бөлімнің жауапты маманының мемлекеттік қызмет көрсету нәтижесін (мемлекеттік атаулы әлеуметтік көмек тағайындау туралы хабарламаны)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(мемлекеттік атаулы әлеуметтік көмек тағайындау туралы хабарламаны)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Барлық қажеттi құжаттар тапсырылғаннан кейін көрсетiлетiн қызметтi алушыға тиiстi құжаттардың қабылданғаны туралы:</w:t>
      </w:r>
      <w:r>
        <w:br/>
      </w:r>
      <w:r>
        <w:rPr>
          <w:rFonts w:ascii="Times New Roman"/>
          <w:b w:val="false"/>
          <w:i w:val="false"/>
          <w:color w:val="000000"/>
          <w:sz w:val="28"/>
        </w:rPr>
        <w:t>
      1) өтiнiштiң нөмiрi мен қабылданған күнi көрсетiлген өтiнiш;</w:t>
      </w:r>
      <w:r>
        <w:br/>
      </w:r>
      <w:r>
        <w:rPr>
          <w:rFonts w:ascii="Times New Roman"/>
          <w:b w:val="false"/>
          <w:i w:val="false"/>
          <w:color w:val="000000"/>
          <w:sz w:val="28"/>
        </w:rPr>
        <w:t>
      2) сұрау салынған мемлекеттiк көрсетiлетiн қызмет түрi;</w:t>
      </w:r>
      <w:r>
        <w:br/>
      </w:r>
      <w:r>
        <w:rPr>
          <w:rFonts w:ascii="Times New Roman"/>
          <w:b w:val="false"/>
          <w:i w:val="false"/>
          <w:color w:val="000000"/>
          <w:sz w:val="28"/>
        </w:rPr>
        <w:t>
      3) қоса берiлген құжаттардың саны мен атауы;</w:t>
      </w:r>
      <w:r>
        <w:br/>
      </w:r>
      <w:r>
        <w:rPr>
          <w:rFonts w:ascii="Times New Roman"/>
          <w:b w:val="false"/>
          <w:i w:val="false"/>
          <w:color w:val="000000"/>
          <w:sz w:val="28"/>
        </w:rPr>
        <w:t>
      4) құжаттардың берiлетiн күнi (уақыты) мен орны;</w:t>
      </w:r>
      <w:r>
        <w:br/>
      </w:r>
      <w:r>
        <w:rPr>
          <w:rFonts w:ascii="Times New Roman"/>
          <w:b w:val="false"/>
          <w:i w:val="false"/>
          <w:color w:val="000000"/>
          <w:sz w:val="28"/>
        </w:rPr>
        <w:t>
      5) орталықтың құжаттарды ресiмдеуге өтiнiштi қабылдаған қызметкерiнiң тегi, аты, әкесiнiң аты;</w:t>
      </w:r>
      <w:r>
        <w:br/>
      </w:r>
      <w:r>
        <w:rPr>
          <w:rFonts w:ascii="Times New Roman"/>
          <w:b w:val="false"/>
          <w:i w:val="false"/>
          <w:color w:val="000000"/>
          <w:sz w:val="28"/>
        </w:rPr>
        <w:t>
      6) көрсетiлетiн қызметтi алушының тегi, аты, әкесiнiң аты, көрсетiлетiн қызметтi алушы өкiлiнiң тегi, аты, әкесiнiң аты және олардың байланыс телефондары көрсетiлген қолхат берiледi.</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2. Әкімге өтініш білдірген кезде:</w:t>
      </w:r>
      <w:r>
        <w:br/>
      </w: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тізімімен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 ұсынады.</w:t>
      </w:r>
      <w:r>
        <w:br/>
      </w:r>
      <w:r>
        <w:rPr>
          <w:rFonts w:ascii="Times New Roman"/>
          <w:b w:val="false"/>
          <w:i w:val="false"/>
          <w:color w:val="000000"/>
          <w:sz w:val="28"/>
        </w:rPr>
        <w:t>
      Көрсетiлетiн қызметтi берушіге тiркелген және мемлекеттiк қызметтi алатын күнi, құжаттарды қабылдаған адамның тегi мен аты-жөнi көрсетiлген өтiнiштiң үзбелi талоны беріледі – 15 минуттың ішінде.</w:t>
      </w:r>
      <w:r>
        <w:br/>
      </w:r>
      <w:r>
        <w:rPr>
          <w:rFonts w:ascii="Times New Roman"/>
          <w:b w:val="false"/>
          <w:i w:val="false"/>
          <w:color w:val="000000"/>
          <w:sz w:val="28"/>
        </w:rPr>
        <w:t>
      Әкімдіктің бас маманы өтінішті кіріс құжаттар журналында тіркейді және көрсетілетін қызметті алушыдан алынған құжаттарды көрсетілетін қызметті берушіге береді – 5 (бес) жұмыс күні ішінде.</w:t>
      </w:r>
      <w:r>
        <w:br/>
      </w:r>
      <w:r>
        <w:rPr>
          <w:rFonts w:ascii="Times New Roman"/>
          <w:b w:val="false"/>
          <w:i w:val="false"/>
          <w:color w:val="000000"/>
          <w:sz w:val="28"/>
        </w:rPr>
        <w:t>
      Көрсетілетін қызметті берушінің бас маманы әкімдіктің бас маманы ұсынған құжаттарды тексереді, кіріс құжаттар журналында тіркейді, хабарламаны немесе мемлекеттік қызметті көрсетуден бас тарту туралы дәлелді жауапты дайындайды - 5 (бес) жұмыс күні ішінде.</w:t>
      </w:r>
      <w:r>
        <w:br/>
      </w:r>
      <w:r>
        <w:rPr>
          <w:rFonts w:ascii="Times New Roman"/>
          <w:b w:val="false"/>
          <w:i w:val="false"/>
          <w:color w:val="000000"/>
          <w:sz w:val="28"/>
        </w:rPr>
        <w:t>
      Көрсетілетін қызметті берушінің басшысы хабарламаға немесе мемлекеттік қызметті көрсетуден бас тарту туралы дәлелді жауапқа қол қояды – 2 (екі) жұмыс күні ішінде.</w:t>
      </w:r>
      <w:r>
        <w:br/>
      </w:r>
      <w:r>
        <w:rPr>
          <w:rFonts w:ascii="Times New Roman"/>
          <w:b w:val="false"/>
          <w:i w:val="false"/>
          <w:color w:val="000000"/>
          <w:sz w:val="28"/>
        </w:rPr>
        <w:t>
      Көрсетілетін қызметті берушінің бас маманы әкімге хабарламаны немесе мемлекеттік қызметті көрсетуден бас тарту туралы дәлелді жауапты береді - 5 (бес) жұмыс күні ішінде.</w:t>
      </w:r>
      <w:r>
        <w:br/>
      </w:r>
      <w:r>
        <w:rPr>
          <w:rFonts w:ascii="Times New Roman"/>
          <w:b w:val="false"/>
          <w:i w:val="false"/>
          <w:color w:val="000000"/>
          <w:sz w:val="28"/>
        </w:rPr>
        <w:t>
      Әкімдіктің бас маманы көрсетілетін қызметті алушыға хабарламаны немесе мемлекеттік қызметті көрсетуден бас тарту туралы дәлелді жауапты береді - 5 (бес) жұмыс күні ішінде.</w:t>
      </w:r>
      <w:r>
        <w:br/>
      </w: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3. Мемлекеттік қызмет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көрсетілген қызметті берушілермен және (немесе) халыққа қызмет көрсету орталығымен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1" w:id="56"/>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3" w:id="5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1755"/>
        <w:gridCol w:w="863"/>
        <w:gridCol w:w="5300"/>
        <w:gridCol w:w="2268"/>
        <w:gridCol w:w="175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қабылдау</w:t>
            </w:r>
            <w:r>
              <w:br/>
            </w:r>
            <w:r>
              <w:rPr>
                <w:rFonts w:ascii="Times New Roman"/>
                <w:b w:val="false"/>
                <w:i w:val="false"/>
                <w:color w:val="000000"/>
                <w:sz w:val="20"/>
              </w:rPr>
              <w:t>
</w:t>
            </w:r>
          </w:p>
        </w:tc>
        <w:tc>
          <w:tcPr>
            <w:tcW w:w="5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Көрсетілетін қызмет алушыдан мемлекеттiк қызметтер көрсету кезiнде ақпараттық жүйелерде қамтылған, заңмен қорғалатын құпияны құрайтын мәлiметтердi пайдалануға жазбаша келiсiмiн алу. Кіріс құжаттар журналында тіркеу, құжаттарды қарау</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беруді жүзеге асыру</w:t>
            </w: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күні көрсетілген үзбелі талонды беру</w:t>
            </w:r>
            <w:r>
              <w:br/>
            </w:r>
            <w:r>
              <w:rPr>
                <w:rFonts w:ascii="Times New Roman"/>
                <w:b w:val="false"/>
                <w:i w:val="false"/>
                <w:color w:val="000000"/>
                <w:sz w:val="20"/>
              </w:rPr>
              <w:t>
</w:t>
            </w:r>
          </w:p>
        </w:tc>
        <w:tc>
          <w:tcPr>
            <w:tcW w:w="5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 туралы хабарлама немесе мемлекеттік қызметті көрсетуден бас тарту туралы дәлелді жауапты дайындау</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 туралы хабарламаға немесе мемлекеттік қызметті көрсетуден бас тарту туралы дәлелді жауапқа қол қою</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хабарлама немесе мемлекеттік қызметті көрсетуден бас тарту туралы дәлелді жауапты беру</w:t>
            </w: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минуттың ішінде</w:t>
            </w:r>
            <w:r>
              <w:br/>
            </w:r>
            <w:r>
              <w:rPr>
                <w:rFonts w:ascii="Times New Roman"/>
                <w:b w:val="false"/>
                <w:i w:val="false"/>
                <w:color w:val="000000"/>
                <w:sz w:val="20"/>
              </w:rPr>
              <w:t>
</w:t>
            </w:r>
          </w:p>
        </w:tc>
        <w:tc>
          <w:tcPr>
            <w:tcW w:w="5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741"/>
        <w:gridCol w:w="856"/>
        <w:gridCol w:w="1617"/>
        <w:gridCol w:w="2123"/>
        <w:gridCol w:w="2249"/>
        <w:gridCol w:w="1617"/>
        <w:gridCol w:w="174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Рәсімнің (жұмыс барысының, ағынының) іс-қимылы</w:t>
            </w: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қабылдау</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қабылдау және тексеру, кіріс құжаттар журналында тіркеу</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журналында тіркеу</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беруді жүзеге асыру</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қызметті көрсетуден бас тарту туралы дәлелді жауапты қабылдау</w:t>
            </w: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Үзбелі талон беру</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құжаттарды жіберу</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 туралы хабарламаны немесе мемлекеттік қызметті көрсетуден бас тарту туралы дәлелді жауапты дайындау</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 туралы хабарламаға немесе мемлекеттік қызметті көрсетуден бас тарту туралы дәлелді жауапқа қол қою</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қызметті көрсетуден бас тарту туралы дәлелді жауапты жіберу</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хабарламаны немесе мемлекеттік қызметті көрсетуден бас тарту туралы дәлелді жауапты беру</w:t>
            </w: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77" w:id="5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58"/>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беруші уәкілетті органға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81" w:id="59"/>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диаграммасы</w:t>
      </w:r>
    </w:p>
    <w:bookmarkEnd w:id="5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60"/>
    <w:p>
      <w:pPr>
        <w:spacing w:after="0"/>
        <w:ind w:left="0"/>
        <w:jc w:val="left"/>
      </w:pPr>
      <w:r>
        <w:rPr>
          <w:rFonts w:ascii="Times New Roman"/>
          <w:b/>
          <w:i w:val="false"/>
          <w:color w:val="000000"/>
        </w:rPr>
        <w:t xml:space="preserve"> Шартты белгілер:</w:t>
      </w:r>
    </w:p>
    <w:bookmarkEnd w:id="6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4864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4864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541" w:id="61"/>
    <w:p>
      <w:pPr>
        <w:spacing w:after="0"/>
        <w:ind w:left="0"/>
        <w:jc w:val="left"/>
      </w:pPr>
      <w:r>
        <w:rPr>
          <w:rFonts w:ascii="Times New Roman"/>
          <w:b/>
          <w:i w:val="false"/>
          <w:color w:val="000000"/>
        </w:rPr>
        <w:t xml:space="preserve"> "Мемлекеттік атаулы әлеуметтік көмек тағайындау" мемлекеттік</w:t>
      </w:r>
      <w:r>
        <w:br/>
      </w:r>
      <w:r>
        <w:rPr>
          <w:rFonts w:ascii="Times New Roman"/>
          <w:b/>
          <w:i w:val="false"/>
          <w:color w:val="000000"/>
        </w:rPr>
        <w:t>қызметін көрсетудің бизнес-процестерінің анықтамалығы</w:t>
      </w:r>
    </w:p>
    <w:bookmarkEnd w:id="61"/>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721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21600" cy="7912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8707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870700" cy="2425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184" w:id="62"/>
    <w:p>
      <w:pPr>
        <w:spacing w:after="0"/>
        <w:ind w:left="0"/>
        <w:jc w:val="left"/>
      </w:pPr>
      <w:r>
        <w:rPr>
          <w:rFonts w:ascii="Times New Roman"/>
          <w:b/>
          <w:i w:val="false"/>
          <w:color w:val="000000"/>
        </w:rPr>
        <w:t xml:space="preserve"> "Жергілікті өкілді органдардың шешімдері бойынша мұқтаж</w:t>
      </w:r>
      <w:r>
        <w:br/>
      </w:r>
      <w:r>
        <w:rPr>
          <w:rFonts w:ascii="Times New Roman"/>
          <w:b/>
          <w:i w:val="false"/>
          <w:color w:val="000000"/>
        </w:rPr>
        <w:t>азаматтардың жекелеген санаттарына әлеуметтік көмек тағайындау"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кенттің, ауылдың, ауылдық округтің әкімі (бұдан әрі – әкім);</w:t>
      </w:r>
      <w:r>
        <w:br/>
      </w:r>
      <w:r>
        <w:rPr>
          <w:rFonts w:ascii="Times New Roman"/>
          <w:b w:val="false"/>
          <w:i w:val="false"/>
          <w:color w:val="000000"/>
          <w:sz w:val="28"/>
        </w:rPr>
        <w:t>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көрсетудің нәтижесі әлеуметтік көмек тағайындау туралы хабарлама болып табылады.</w:t>
      </w:r>
      <w:r>
        <w:br/>
      </w:r>
      <w:r>
        <w:rPr>
          <w:rFonts w:ascii="Times New Roman"/>
          <w:b w:val="false"/>
          <w:i w:val="false"/>
          <w:color w:val="000000"/>
          <w:sz w:val="28"/>
        </w:rPr>
        <w:t>
</w:t>
      </w:r>
    </w:p>
    <w:bookmarkStart w:name="z189" w:id="63"/>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1) әлеуметтік көмек тағайындау үшін қажетті жеке деректерді жинақтауға және өңдеуге келісімді көрсете отыра, ерікті түрде жазылған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тіркелгенін растайтын құжат;</w:t>
      </w:r>
      <w:r>
        <w:br/>
      </w:r>
      <w:r>
        <w:rPr>
          <w:rFonts w:ascii="Times New Roman"/>
          <w:b w:val="false"/>
          <w:i w:val="false"/>
          <w:color w:val="000000"/>
          <w:sz w:val="28"/>
        </w:rPr>
        <w:t xml:space="preserve">
      4)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отбасының құрамы туралы мәліметтер;</w:t>
      </w:r>
      <w:r>
        <w:br/>
      </w:r>
      <w:r>
        <w:rPr>
          <w:rFonts w:ascii="Times New Roman"/>
          <w:b w:val="false"/>
          <w:i w:val="false"/>
          <w:color w:val="000000"/>
          <w:sz w:val="28"/>
        </w:rPr>
        <w:t>
      5) тұлғаның (отбасы мүшелерінің) табысы туралы мәліметтер;</w:t>
      </w:r>
      <w:r>
        <w:br/>
      </w:r>
      <w:r>
        <w:rPr>
          <w:rFonts w:ascii="Times New Roman"/>
          <w:b w:val="false"/>
          <w:i w:val="false"/>
          <w:color w:val="000000"/>
          <w:sz w:val="28"/>
        </w:rPr>
        <w:t>
      6) өмірлік қиын жағдайдың туындағанын растайтын акт және/немесе құжат болып табылады.</w:t>
      </w:r>
      <w:r>
        <w:br/>
      </w:r>
      <w:r>
        <w:rPr>
          <w:rFonts w:ascii="Times New Roman"/>
          <w:b w:val="false"/>
          <w:i w:val="false"/>
          <w:color w:val="000000"/>
          <w:sz w:val="28"/>
        </w:rPr>
        <w:t>
      Салыстырып тексеру үшін құжаттардың түпнұсқалары және көшірмелері беріледі,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 көрсетілетін қызметті берушіге барлық қажетті құжаттарды тапсырған кезде көрсетілетін қызмет алушыға оның тіркелу күні және мемлекеттік қызметті алатын күні, құжаттарды қабылдаған адамның тегі мен аты-жөні көрсетілген талон беріледі - 30 (отыз) минуттан аспайды.</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 журналында тіркейді, әлеуметтік көмек тағайындау туралы хабарламаны дайындайды – 6 (алты) жұмыс күні ішінде.</w:t>
      </w:r>
      <w:r>
        <w:br/>
      </w:r>
      <w:r>
        <w:rPr>
          <w:rFonts w:ascii="Times New Roman"/>
          <w:b w:val="false"/>
          <w:i w:val="false"/>
          <w:color w:val="000000"/>
          <w:sz w:val="28"/>
        </w:rPr>
        <w:t>
      Көрсетілетін қызметті берушінің басшысы көрсетілетін қызметті алушыға әлеуметтік көмек тағайындау туралы хабарламаға қол қояды - 1 (бір) жұмыс күні ішінде.</w:t>
      </w:r>
      <w:r>
        <w:br/>
      </w:r>
      <w:r>
        <w:rPr>
          <w:rFonts w:ascii="Times New Roman"/>
          <w:b w:val="false"/>
          <w:i w:val="false"/>
          <w:color w:val="000000"/>
          <w:sz w:val="28"/>
        </w:rPr>
        <w:t>
      Көрсетілетін қызметті берушінің бас маманы көрсетілетін қызметті алушыға әлеуметтік көмек тағайындау туралы хабарламаны өзі келгенде береді немесе көрсетілетін қызмет алушының өтінішінде көрсетілген мекенжайға пошта арқылы жібереді – 1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әлеуметтік көмек тағайындау туралы хабарламаны беру болып табылады.</w:t>
      </w:r>
      <w:r>
        <w:br/>
      </w:r>
      <w:r>
        <w:rPr>
          <w:rFonts w:ascii="Times New Roman"/>
          <w:b w:val="false"/>
          <w:i w:val="false"/>
          <w:color w:val="000000"/>
          <w:sz w:val="28"/>
        </w:rPr>
        <w:t>
</w:t>
      </w:r>
    </w:p>
    <w:bookmarkStart w:name="z193" w:id="6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196" w:id="65"/>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1. Халыққа қызмет көрсету орталығымен мемлекеттік қызметті көрсету үдерісінде өзара іс-қимыл жасау қарастырылмаған.</w:t>
      </w:r>
      <w:r>
        <w:br/>
      </w:r>
      <w:r>
        <w:rPr>
          <w:rFonts w:ascii="Times New Roman"/>
          <w:b w:val="false"/>
          <w:i w:val="false"/>
          <w:color w:val="000000"/>
          <w:sz w:val="28"/>
        </w:rPr>
        <w:t>
      </w:t>
      </w:r>
      <w:r>
        <w:rPr>
          <w:rFonts w:ascii="Times New Roman"/>
          <w:b w:val="false"/>
          <w:i w:val="false"/>
          <w:color w:val="000000"/>
          <w:sz w:val="28"/>
        </w:rPr>
        <w:t>2. Әкімге өтініш білдірген кезде:</w:t>
      </w:r>
      <w:r>
        <w:br/>
      </w:r>
      <w:r>
        <w:rPr>
          <w:rFonts w:ascii="Times New Roman"/>
          <w:b w:val="false"/>
          <w:i w:val="false"/>
          <w:color w:val="000000"/>
          <w:sz w:val="28"/>
        </w:rPr>
        <w:t xml:space="preserve">
      Көрсетілетін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береді.</w:t>
      </w:r>
      <w:r>
        <w:br/>
      </w:r>
      <w:r>
        <w:rPr>
          <w:rFonts w:ascii="Times New Roman"/>
          <w:b w:val="false"/>
          <w:i w:val="false"/>
          <w:color w:val="000000"/>
          <w:sz w:val="28"/>
        </w:rPr>
        <w:t>
      Көрсетілетін қызметті алушыға тіркелген күні мен мемлекеттік қызметті алатын күні, құжаттарды қабылдаған адамның тегі мен аты-жөні көрсетілген талон беріледі - 30 (отыз) минуттан аспайды.</w:t>
      </w:r>
      <w:r>
        <w:br/>
      </w:r>
      <w:r>
        <w:rPr>
          <w:rFonts w:ascii="Times New Roman"/>
          <w:b w:val="false"/>
          <w:i w:val="false"/>
          <w:color w:val="000000"/>
          <w:sz w:val="28"/>
        </w:rPr>
        <w:t>
      Әкімдіктің бас маманы өтінішті кіріс құжаттар журналында тіркейді және көрсетілетін қызметті алушыдан алынған құжаттарды көрсетілетін қызметті берушіге береді – 1 (бір) жұмыс күні ішінде.</w:t>
      </w:r>
      <w:r>
        <w:br/>
      </w:r>
      <w:r>
        <w:rPr>
          <w:rFonts w:ascii="Times New Roman"/>
          <w:b w:val="false"/>
          <w:i w:val="false"/>
          <w:color w:val="000000"/>
          <w:sz w:val="28"/>
        </w:rPr>
        <w:t>
      Көрсетілетін қызметті берушінің бас маманы әкімдіктің бас маманы ұсынған құжаттарды тексереді, кіріс құжаттар журналында тіркейді, әлеуметтік көмек тағайындау туралы хабарламаны дайындайды – 4 (төрт) жұмыс күні ішінде.</w:t>
      </w:r>
      <w:r>
        <w:br/>
      </w:r>
      <w:r>
        <w:rPr>
          <w:rFonts w:ascii="Times New Roman"/>
          <w:b w:val="false"/>
          <w:i w:val="false"/>
          <w:color w:val="000000"/>
          <w:sz w:val="28"/>
        </w:rPr>
        <w:t>
      Көрсетілетін қызметті берушінің басшысы әлеуметтік көмек тағайындау туралы хабарламаға қол қояды - 1 (бір) жұмыс күні ішінде.</w:t>
      </w:r>
      <w:r>
        <w:br/>
      </w:r>
      <w:r>
        <w:rPr>
          <w:rFonts w:ascii="Times New Roman"/>
          <w:b w:val="false"/>
          <w:i w:val="false"/>
          <w:color w:val="000000"/>
          <w:sz w:val="28"/>
        </w:rPr>
        <w:t>
      Көрсетілетін қызметті берушінің бас маманы әкімге әлеуметтік көмек тағайындау туралы хабарламаны береді – 1 (бір) жұмыс күні ішінде.</w:t>
      </w:r>
      <w:r>
        <w:br/>
      </w:r>
      <w:r>
        <w:rPr>
          <w:rFonts w:ascii="Times New Roman"/>
          <w:b w:val="false"/>
          <w:i w:val="false"/>
          <w:color w:val="000000"/>
          <w:sz w:val="28"/>
        </w:rPr>
        <w:t>
      Әкімдіктің бас маманы көрсетілетін қызметті алушыға әлеуметтік көмек тағайындау туралы хабарламаны береді – 1 (бір) жұмыс күні ішінде.</w:t>
      </w:r>
      <w:r>
        <w:br/>
      </w: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(блок-сызба) және </w:t>
      </w:r>
      <w:r>
        <w:rPr>
          <w:rFonts w:ascii="Times New Roman"/>
          <w:b w:val="false"/>
          <w:i w:val="false"/>
          <w:color w:val="000000"/>
          <w:sz w:val="28"/>
        </w:rPr>
        <w:t>3-қосымшасында</w:t>
      </w:r>
      <w:r>
        <w:rPr>
          <w:rFonts w:ascii="Times New Roman"/>
          <w:b w:val="false"/>
          <w:i w:val="false"/>
          <w:color w:val="000000"/>
          <w:sz w:val="28"/>
        </w:rPr>
        <w:t xml:space="preserve"> (кесте) көрсетілген.</w:t>
      </w:r>
      <w:r>
        <w:br/>
      </w:r>
      <w:r>
        <w:rPr>
          <w:rFonts w:ascii="Times New Roman"/>
          <w:b w:val="false"/>
          <w:i w:val="false"/>
          <w:color w:val="000000"/>
          <w:sz w:val="28"/>
        </w:rPr>
        <w:t>
      </w:t>
      </w:r>
      <w:r>
        <w:rPr>
          <w:rFonts w:ascii="Times New Roman"/>
          <w:b w:val="false"/>
          <w:i w:val="false"/>
          <w:color w:val="000000"/>
          <w:sz w:val="28"/>
        </w:rPr>
        <w:t>3. Мемлекеттiк қызметтi көрсету мерзiмi көрсетiлетiн қызметтi алушы құжаттардың топтамасын порталға тапсырған сәттен бастап – 8 (сегiз) жұмыс күнi.</w:t>
      </w:r>
      <w:r>
        <w:br/>
      </w:r>
      <w:r>
        <w:rPr>
          <w:rFonts w:ascii="Times New Roman"/>
          <w:b w:val="false"/>
          <w:i w:val="false"/>
          <w:color w:val="000000"/>
          <w:sz w:val="28"/>
        </w:rPr>
        <w:t>
      Әлеуметтiк көмек көрсету үшiн құжаттар жетiспеген не олардың бүлiнуiне, жоғалуына байланысты өтiнiш берушiнiң қажеттi құжаттарды беру мүмкiндiгi болмаған жағдайда – 20 (жиырма) жұмыс күнi iшiнде.</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алушымен мемлекеттік қызметті алу үшін жеке сәйкестендіру номірін (бұдан әрі ЖСН)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қызметті алушының ЭЦҚ қойылған құжат қызметін (қызметті алушының сұрауын) ЭҰШ/ЭҮӨШ арқылы ЖАО АЖ-ға жіберу және жауапты маманның электрондық мемлекеттік қызметті өндеуі;</w:t>
      </w:r>
      <w:r>
        <w:br/>
      </w:r>
      <w:r>
        <w:rPr>
          <w:rFonts w:ascii="Times New Roman"/>
          <w:b w:val="false"/>
          <w:i w:val="false"/>
          <w:color w:val="000000"/>
          <w:sz w:val="28"/>
        </w:rPr>
        <w:t>
      7-үдеріс көрсетілетін қызметті берушінің бас маманының мемлекеттік қызмет көрсету нәтижесін (әлеуметтік көмек тағайындау туралы хабарламаны) қалыптастыруы. Электрондық құжатты бөлімнің жауапты маманы ЭЦҚ-ны пайдалана отыра қалыптастырады және көрсетілетін қызметті алушының жеке кабинетіне порталға жібереді.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01" w:id="66"/>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03" w:id="6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67"/>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
        <w:gridCol w:w="3627"/>
        <w:gridCol w:w="1784"/>
        <w:gridCol w:w="2841"/>
        <w:gridCol w:w="1788"/>
        <w:gridCol w:w="152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қабылдайды</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 кіріс құжаттар журналында тіркейді</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беруді жүзеге асырады</w:t>
            </w: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 жобасын дайындау</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хабарламаға қол қояды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 береді</w:t>
            </w: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жұмыс күні ішінде </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2481"/>
        <w:gridCol w:w="1220"/>
        <w:gridCol w:w="2664"/>
        <w:gridCol w:w="1583"/>
        <w:gridCol w:w="1223"/>
        <w:gridCol w:w="1043"/>
        <w:gridCol w:w="158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қабылдайды</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 алушы ұсынған құжаттарды қабылдау және тексеру, тиісті құжаттарды қабылдау туралы қолхат беру</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 ұсынған құжаттарды тексереді, кіріс құжаттар журналында тіркейді</w:t>
            </w: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беруді жүзеге асырады</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хабарламаны қабылдайды</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құжаттар топтамасын жіберу</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хабарламаны дайындайды</w:t>
            </w: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хабарламаға қол қояды</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хабарламаны береді</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әлеуметтік көмек тағайындау туралы хабарламаны береді</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07" w:id="6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68"/>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11" w:id="69"/>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диаграммасы</w:t>
      </w:r>
    </w:p>
    <w:bookmarkEnd w:id="6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70"/>
    <w:p>
      <w:pPr>
        <w:spacing w:after="0"/>
        <w:ind w:left="0"/>
        <w:jc w:val="left"/>
      </w:pPr>
      <w:r>
        <w:rPr>
          <w:rFonts w:ascii="Times New Roman"/>
          <w:b/>
          <w:i w:val="false"/>
          <w:color w:val="000000"/>
        </w:rPr>
        <w:t xml:space="preserve"> Шартты белгілер:</w:t>
      </w:r>
    </w:p>
    <w:bookmarkEnd w:id="7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324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2324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44" w:id="71"/>
    <w:p>
      <w:pPr>
        <w:spacing w:after="0"/>
        <w:ind w:left="0"/>
        <w:jc w:val="left"/>
      </w:pPr>
      <w:r>
        <w:rPr>
          <w:rFonts w:ascii="Times New Roman"/>
          <w:b/>
          <w:i w:val="false"/>
          <w:color w:val="000000"/>
        </w:rPr>
        <w:t xml:space="preserve"> "Жергілікті өкілді органдардың шешімдері бойынша</w:t>
      </w:r>
      <w:r>
        <w:br/>
      </w:r>
      <w:r>
        <w:rPr>
          <w:rFonts w:ascii="Times New Roman"/>
          <w:b/>
          <w:i w:val="false"/>
          <w:color w:val="000000"/>
        </w:rPr>
        <w:t>мұқтаж азаматтардың жекелеген санаттарына әлеуметтік</w:t>
      </w:r>
      <w:r>
        <w:br/>
      </w:r>
      <w:r>
        <w:rPr>
          <w:rFonts w:ascii="Times New Roman"/>
          <w:b/>
          <w:i w:val="false"/>
          <w:color w:val="000000"/>
        </w:rPr>
        <w:t>көмек тағайындау" мемлекеттік қызмет көрсетудің</w:t>
      </w:r>
      <w:r>
        <w:br/>
      </w:r>
      <w:r>
        <w:rPr>
          <w:rFonts w:ascii="Times New Roman"/>
          <w:b/>
          <w:i w:val="false"/>
          <w:color w:val="000000"/>
        </w:rPr>
        <w:t>бизнес-процестерінің анықтамалығы</w:t>
      </w:r>
    </w:p>
    <w:bookmarkEnd w:id="71"/>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4041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04100" cy="7442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261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61100" cy="2298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214" w:id="72"/>
    <w:p>
      <w:pPr>
        <w:spacing w:after="0"/>
        <w:ind w:left="0"/>
        <w:jc w:val="left"/>
      </w:pPr>
      <w:r>
        <w:rPr>
          <w:rFonts w:ascii="Times New Roman"/>
          <w:b/>
          <w:i w:val="false"/>
          <w:color w:val="000000"/>
        </w:rPr>
        <w:t xml:space="preserve"> "Ауылдық елді мекендерде тұратын және жұмыс істейтін әлеуметтік</w:t>
      </w:r>
      <w:r>
        <w:br/>
      </w:r>
      <w:r>
        <w:rPr>
          <w:rFonts w:ascii="Times New Roman"/>
          <w:b/>
          <w:i w:val="false"/>
          <w:color w:val="000000"/>
        </w:rPr>
        <w:t>сала мамандарына отын сатып алу бойынша әлеуметтік көмек</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7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тұрғылықты жері бойынша көрсетілетін қызметті беруші болмаған жағдайда кент, ауыл, ауылдық округ әкімі (бұдан әрі – әкім)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әлеуметтік көмек тағайындау туралы хабарлама болып табылады.</w:t>
      </w:r>
      <w:r>
        <w:br/>
      </w:r>
      <w:r>
        <w:rPr>
          <w:rFonts w:ascii="Times New Roman"/>
          <w:b w:val="false"/>
          <w:i w:val="false"/>
          <w:color w:val="000000"/>
          <w:sz w:val="28"/>
        </w:rPr>
        <w:t>
</w:t>
      </w:r>
    </w:p>
    <w:bookmarkStart w:name="z219" w:id="73"/>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7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1) еркін нысанда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тұратын жері бойынша тіркелгенін растайтын құжат (мекенжай анықтамасы немесе ауыл әкімдерінің анықтамасы);</w:t>
      </w:r>
      <w:r>
        <w:br/>
      </w:r>
      <w:r>
        <w:rPr>
          <w:rFonts w:ascii="Times New Roman"/>
          <w:b w:val="false"/>
          <w:i w:val="false"/>
          <w:color w:val="000000"/>
          <w:sz w:val="28"/>
        </w:rPr>
        <w:t>
      4) жұмыс орнынан анықтама;</w:t>
      </w:r>
      <w:r>
        <w:br/>
      </w:r>
      <w:r>
        <w:rPr>
          <w:rFonts w:ascii="Times New Roman"/>
          <w:b w:val="false"/>
          <w:i w:val="false"/>
          <w:color w:val="000000"/>
          <w:sz w:val="28"/>
        </w:rPr>
        <w:t>
      5) екінші деңгейдегі банкте немесе банк операцияларын жүзеге асыруға тиісті лицензиясы бар ұйымдарда дербес шоты бар екенін растайтын құжат болып табылады.</w:t>
      </w:r>
      <w:r>
        <w:br/>
      </w:r>
      <w:r>
        <w:rPr>
          <w:rFonts w:ascii="Times New Roman"/>
          <w:b w:val="false"/>
          <w:i w:val="false"/>
          <w:color w:val="000000"/>
          <w:sz w:val="28"/>
        </w:rPr>
        <w:t>
      Көрсетілген құжаттардағы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құжаттардың көшірмелерін ұсыну талап етілмейді.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берушінің бас маманы ұсынылған құжаттарды тексереді, кіріс құжаттар журналында тіркейді, әлеуметтік көмек тағайындау туралы хабарламаны дайындайды – 7 (жеті) жұмыс күні ішінде.</w:t>
      </w:r>
      <w:r>
        <w:br/>
      </w:r>
      <w:r>
        <w:rPr>
          <w:rFonts w:ascii="Times New Roman"/>
          <w:b w:val="false"/>
          <w:i w:val="false"/>
          <w:color w:val="000000"/>
          <w:sz w:val="28"/>
        </w:rPr>
        <w:t>
      Көрсетілетін қызметті берушінің басшысы әлеуметтік көмек тағайындау туралы хабарламаға қол қояды - 2 (екі) жұмыс күні ішінде.</w:t>
      </w:r>
      <w:r>
        <w:br/>
      </w:r>
      <w:r>
        <w:rPr>
          <w:rFonts w:ascii="Times New Roman"/>
          <w:b w:val="false"/>
          <w:i w:val="false"/>
          <w:color w:val="000000"/>
          <w:sz w:val="28"/>
        </w:rPr>
        <w:t>
      Бас маман көрсетілетін қызметті алушыға әлеуметтік көмек тағайындау туралы хабарламаны (немесе оның өкіліне сенімхат бойынша) өзі барғанда береді немесе қызмет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әлеуметтік көмек тағайындау туралы хабарламаны беру болып табылады.</w:t>
      </w:r>
      <w:r>
        <w:br/>
      </w:r>
      <w:r>
        <w:rPr>
          <w:rFonts w:ascii="Times New Roman"/>
          <w:b w:val="false"/>
          <w:i w:val="false"/>
          <w:color w:val="000000"/>
          <w:sz w:val="28"/>
        </w:rPr>
        <w:t>
</w:t>
      </w:r>
    </w:p>
    <w:bookmarkStart w:name="z223" w:id="7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74"/>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226" w:id="75"/>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алушы мемлекеттік қызметті алу үшін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елдi мекендерде тұратын және жұмыс iстейтiн әлеуметтiк сала мамандарына отын сатып алу бойынша әлеуметтiк көмек тағайындау" мемлекеттiк көрсетiлетiн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ХҚО-ға құжаттардың топтамасын тапсырған сәттен бастап – 10 (он) жұмыс күнi iшiнде.</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бас маманының мемлекеттік қызмет көрсету нәтижесін (әлеуметтік көмек тағайындау туралы хабарламаны)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(әлеуметтік көмек тағайындау туралы хабарламаны)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2. Әкімге өтініш білдірген кезде:</w:t>
      </w:r>
      <w:r>
        <w:br/>
      </w:r>
      <w:r>
        <w:rPr>
          <w:rFonts w:ascii="Times New Roman"/>
          <w:b w:val="false"/>
          <w:i w:val="false"/>
          <w:color w:val="000000"/>
          <w:sz w:val="28"/>
        </w:rPr>
        <w:t xml:space="preserve">
      Мемлекеттік қызмет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Әкімдіктің бас маманы көрсетілетін қызметті алушыдан алынған құжаттарды кіріс құжаттар журналында тіркейді және көрсетілетін қызметті берушіге береді – 4 (төрт) жұмыс күні ішінде.</w:t>
      </w:r>
      <w:r>
        <w:br/>
      </w:r>
      <w:r>
        <w:rPr>
          <w:rFonts w:ascii="Times New Roman"/>
          <w:b w:val="false"/>
          <w:i w:val="false"/>
          <w:color w:val="000000"/>
          <w:sz w:val="28"/>
        </w:rPr>
        <w:t>
      Көрсетілетін қызметті берушінің бас маманы ауылдық округ әкімі ұсынған құжаттарды тексереді, кіріс құжаттар журналында тіркейді, әлеуметтік көмек тағайындау туралы хабарламаны дайындайды – 5 (бес) жұмыс күні ішінде.</w:t>
      </w:r>
      <w:r>
        <w:br/>
      </w:r>
      <w:r>
        <w:rPr>
          <w:rFonts w:ascii="Times New Roman"/>
          <w:b w:val="false"/>
          <w:i w:val="false"/>
          <w:color w:val="000000"/>
          <w:sz w:val="28"/>
        </w:rPr>
        <w:t>
      Көрсетілетін қызметті берушінің басшысы әлеуметтік көмек тағайындау туралы хабарламаға қол қояды - 1 (бір) жұмыс күні ішінде.</w:t>
      </w:r>
      <w:r>
        <w:br/>
      </w:r>
      <w:r>
        <w:rPr>
          <w:rFonts w:ascii="Times New Roman"/>
          <w:b w:val="false"/>
          <w:i w:val="false"/>
          <w:color w:val="000000"/>
          <w:sz w:val="28"/>
        </w:rPr>
        <w:t>
      Көрсетілетін қызметті берушінің бас маманы әкімдікке әлеуметтік көмек тағайындау туралы хабарламаны береді – 1 (бір) жұмыс күні ішінде.</w:t>
      </w:r>
      <w:r>
        <w:br/>
      </w:r>
      <w:r>
        <w:rPr>
          <w:rFonts w:ascii="Times New Roman"/>
          <w:b w:val="false"/>
          <w:i w:val="false"/>
          <w:color w:val="000000"/>
          <w:sz w:val="28"/>
        </w:rPr>
        <w:t>
      Әкімдіктің бас маманы көрсетілетін қызметті алушыға әлеуметтік көмек тағайындау туралы хабарламаны береді – 4 (төрт) жұмыс күні ішінде.</w:t>
      </w:r>
      <w:r>
        <w:br/>
      </w: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арқылы мемлекеттік қызмет көрсетілмейді.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көрсетілген қызметті берушілермен және (немесе) халыққа қызмет көрсету орталығымен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 мамандарына отын</w:t>
            </w:r>
            <w:r>
              <w:br/>
            </w:r>
            <w:r>
              <w:rPr>
                <w:rFonts w:ascii="Times New Roman"/>
                <w:b w:val="false"/>
                <w:i w:val="false"/>
                <w:color w:val="000000"/>
                <w:sz w:val="20"/>
              </w:rPr>
              <w:t>сатып алу бойынша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31" w:id="76"/>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 мамандарына отын</w:t>
            </w:r>
            <w:r>
              <w:br/>
            </w:r>
            <w:r>
              <w:rPr>
                <w:rFonts w:ascii="Times New Roman"/>
                <w:b w:val="false"/>
                <w:i w:val="false"/>
                <w:color w:val="000000"/>
                <w:sz w:val="20"/>
              </w:rPr>
              <w:t>сатып алу бойынша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33" w:id="7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2650"/>
        <w:gridCol w:w="6308"/>
        <w:gridCol w:w="1306"/>
        <w:gridCol w:w="15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алу. Кіріс журналына тіркеу, құжаттарды қарау</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беруді жүзеге асыру</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хабарламаны дайындау</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хабарламаға қол қою</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алушыға әлеуметтік көмек тағайындау туралы хабарламаны беру</w:t>
            </w: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2754"/>
        <w:gridCol w:w="2557"/>
        <w:gridCol w:w="1957"/>
        <w:gridCol w:w="1358"/>
        <w:gridCol w:w="1358"/>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қабылдау және тексеру, кіріс құжаттар журналына тіркеу</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журналына тіркеу</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беруді жүзеге асыру</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берушіден құжаттарды қабылдау</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алынған құжаттарды көрсетілетін қызметті берушіге беру</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хабарламаны дайындау</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Әлеуметтік көмек тағайындау туралы хабарламаға қол қою</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Әкімдікке әлеуметтік көмек тағайындау туралы хабарламаны беру</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әлеуметтік көмек тағайындау туралы хабарламаны беру</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 мамандарына отын</w:t>
            </w:r>
            <w:r>
              <w:br/>
            </w:r>
            <w:r>
              <w:rPr>
                <w:rFonts w:ascii="Times New Roman"/>
                <w:b w:val="false"/>
                <w:i w:val="false"/>
                <w:color w:val="000000"/>
                <w:sz w:val="20"/>
              </w:rPr>
              <w:t>сатып алу бойынша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37" w:id="7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78"/>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3) Әкім арқылы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 мамандарына отын</w:t>
            </w:r>
            <w:r>
              <w:br/>
            </w:r>
            <w:r>
              <w:rPr>
                <w:rFonts w:ascii="Times New Roman"/>
                <w:b w:val="false"/>
                <w:i w:val="false"/>
                <w:color w:val="000000"/>
                <w:sz w:val="20"/>
              </w:rPr>
              <w:t>сатып алу бойынша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41" w:id="79"/>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диаграммасы</w:t>
      </w:r>
    </w:p>
    <w:bookmarkEnd w:id="7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80"/>
    <w:p>
      <w:pPr>
        <w:spacing w:after="0"/>
        <w:ind w:left="0"/>
        <w:jc w:val="left"/>
      </w:pPr>
      <w:r>
        <w:rPr>
          <w:rFonts w:ascii="Times New Roman"/>
          <w:b/>
          <w:i w:val="false"/>
          <w:color w:val="000000"/>
        </w:rPr>
        <w:t xml:space="preserve"> Шартты белгілер:</w:t>
      </w:r>
    </w:p>
    <w:bookmarkEnd w:id="8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3467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3467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47" w:id="81"/>
    <w:p>
      <w:pPr>
        <w:spacing w:after="0"/>
        <w:ind w:left="0"/>
        <w:jc w:val="left"/>
      </w:pPr>
      <w:r>
        <w:rPr>
          <w:rFonts w:ascii="Times New Roman"/>
          <w:b/>
          <w:i w:val="false"/>
          <w:color w:val="000000"/>
        </w:rPr>
        <w:t xml:space="preserve"> "Ауылдық елді мекендерде тұратын және жұмыс істейтін</w:t>
      </w:r>
      <w:r>
        <w:br/>
      </w:r>
      <w:r>
        <w:rPr>
          <w:rFonts w:ascii="Times New Roman"/>
          <w:b/>
          <w:i w:val="false"/>
          <w:color w:val="000000"/>
        </w:rPr>
        <w:t>әлеуметтік сала мамандарына отын сатып алу бойынша</w:t>
      </w:r>
      <w:r>
        <w:br/>
      </w:r>
      <w:r>
        <w:rPr>
          <w:rFonts w:ascii="Times New Roman"/>
          <w:b/>
          <w:i w:val="false"/>
          <w:color w:val="000000"/>
        </w:rPr>
        <w:t>әлеуметтік көмек тағайындау" мемлекеттік қызмет</w:t>
      </w:r>
      <w:r>
        <w:br/>
      </w:r>
      <w:r>
        <w:rPr>
          <w:rFonts w:ascii="Times New Roman"/>
          <w:b/>
          <w:i w:val="false"/>
          <w:color w:val="000000"/>
        </w:rPr>
        <w:t>көрсетудің бизнес-процестерінің анықтамалығы</w:t>
      </w:r>
    </w:p>
    <w:bookmarkEnd w:id="81"/>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1882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88200" cy="7848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667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67500" cy="2781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244" w:id="82"/>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және есепке алу, біржолғы</w:t>
      </w:r>
      <w:r>
        <w:br/>
      </w:r>
      <w:r>
        <w:rPr>
          <w:rFonts w:ascii="Times New Roman"/>
          <w:b/>
          <w:i w:val="false"/>
          <w:color w:val="000000"/>
        </w:rPr>
        <w:t>мемлекеттік ақшалай өтемақы төлеу, куәліктер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қызметтi көрсету нәтижесi:</w:t>
      </w:r>
      <w:r>
        <w:br/>
      </w:r>
      <w:r>
        <w:rPr>
          <w:rFonts w:ascii="Times New Roman"/>
          <w:b w:val="false"/>
          <w:i w:val="false"/>
          <w:color w:val="000000"/>
          <w:sz w:val="28"/>
        </w:rPr>
        <w:t>
      көрсетiлетiн қызметтi берушiде немесе ХҚО-да:</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шешiм;</w:t>
      </w:r>
      <w:r>
        <w:br/>
      </w:r>
      <w:r>
        <w:rPr>
          <w:rFonts w:ascii="Times New Roman"/>
          <w:b w:val="false"/>
          <w:i w:val="false"/>
          <w:color w:val="000000"/>
          <w:sz w:val="28"/>
        </w:rPr>
        <w:t>
      2) куәлiктi немесе оның телнұсқасын беру;</w:t>
      </w:r>
      <w:r>
        <w:br/>
      </w:r>
      <w:r>
        <w:rPr>
          <w:rFonts w:ascii="Times New Roman"/>
          <w:b w:val="false"/>
          <w:i w:val="false"/>
          <w:color w:val="000000"/>
          <w:sz w:val="28"/>
        </w:rPr>
        <w:t>
      Зейнетақы төлеу жөніндегі орталықта:</w:t>
      </w:r>
      <w:r>
        <w:br/>
      </w:r>
      <w:r>
        <w:rPr>
          <w:rFonts w:ascii="Times New Roman"/>
          <w:b w:val="false"/>
          <w:i w:val="false"/>
          <w:color w:val="000000"/>
          <w:sz w:val="28"/>
        </w:rPr>
        <w:t>
      1) көрсетiлетiн қызметтi алушының дербес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көрсетiлетiн қызметтi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p>
    <w:bookmarkStart w:name="z249" w:id="83"/>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8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2-қосымшасына</w:t>
      </w:r>
      <w:r>
        <w:rPr>
          <w:rFonts w:ascii="Times New Roman"/>
          <w:b w:val="false"/>
          <w:i w:val="false"/>
          <w:color w:val="000000"/>
          <w:sz w:val="28"/>
        </w:rPr>
        <w:t xml:space="preserve"> (ларына) сәйкес нысан бойынша өтініш (тер);</w:t>
      </w:r>
      <w:r>
        <w:br/>
      </w:r>
      <w:r>
        <w:rPr>
          <w:rFonts w:ascii="Times New Roman"/>
          <w:b w:val="false"/>
          <w:i w:val="false"/>
          <w:color w:val="000000"/>
          <w:sz w:val="28"/>
        </w:rPr>
        <w:t>
      2) жеке басын куәландыратын құжат (сәйкестендiру үшiн);</w:t>
      </w:r>
      <w:r>
        <w:br/>
      </w:r>
      <w:r>
        <w:rPr>
          <w:rFonts w:ascii="Times New Roman"/>
          <w:b w:val="false"/>
          <w:i w:val="false"/>
          <w:color w:val="000000"/>
          <w:sz w:val="28"/>
        </w:rPr>
        <w:t>
      3) тұрғылықты жерi бойынша тiркелгенiн растайтын құжат;</w:t>
      </w:r>
      <w:r>
        <w:br/>
      </w:r>
      <w:r>
        <w:rPr>
          <w:rFonts w:ascii="Times New Roman"/>
          <w:b w:val="false"/>
          <w:i w:val="false"/>
          <w:color w:val="000000"/>
          <w:sz w:val="28"/>
        </w:rPr>
        <w:t>
      4) банк шоты туралы мәлiметтер немесе өтемақы беру жөнiндегi уәкiлеттi ұйыммен жасалған шарт;</w:t>
      </w:r>
      <w:r>
        <w:br/>
      </w:r>
      <w:r>
        <w:rPr>
          <w:rFonts w:ascii="Times New Roman"/>
          <w:b w:val="false"/>
          <w:i w:val="false"/>
          <w:color w:val="000000"/>
          <w:sz w:val="28"/>
        </w:rPr>
        <w:t xml:space="preserve">
      5) 1949 жылдан бастап 1965 жылды қоса алғандағы, 1966 жылдан бастап 1990 жылды қоса алғандағы кезеңдерде Семей ядролық сынақ полигоны аумағында тұру фактiсi мен кезеңiн растайтын құжаттарды (мұрағат анықтамалары, ауылдық, кенттiк Халық депутаттары кеңестерiнiң, тұрғын үйдi пайдалану басқармаларының, үй басқармаларының, кент, ауыл (село), ауылдық (селолық) округ әкiмдерiнiң, пәтер иелерi кооперативтерiнiң анықтамаларын; еңбек кiтапшасын; оқу орнын бiтiргенi туралы дипломды; әскери билеттi; туу туралы куәлiктi, орта бiлiм туралы аттестатты, негiзгi мектептi бiтiргенi туралы куәлiктi), болған кезде - "Семей ядролық сынақ полигонындағы ядролық сынақтардың салдарынан зардап шеккен азаматтарды әлеуметтiк қорғау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белгiленген тәртiппен бұрын берiлген куәлiк болып табылады.</w:t>
      </w:r>
      <w:r>
        <w:br/>
      </w:r>
      <w:r>
        <w:rPr>
          <w:rFonts w:ascii="Times New Roman"/>
          <w:b w:val="false"/>
          <w:i w:val="false"/>
          <w:color w:val="000000"/>
          <w:sz w:val="28"/>
        </w:rPr>
        <w:t>
      Егер осы тармақтың 5) тармақшасында көрсетiлген құжаттар сақталмаса, онда ядролық сынақтардың әсерiне ұшыраған аумақтарда тұрудың заңды фактiлерiн және кезеңiн белгiлеу туралы соттың шешiмi ұсынылады.</w:t>
      </w:r>
      <w:r>
        <w:br/>
      </w:r>
      <w:r>
        <w:rPr>
          <w:rFonts w:ascii="Times New Roman"/>
          <w:b w:val="false"/>
          <w:i w:val="false"/>
          <w:color w:val="000000"/>
          <w:sz w:val="28"/>
        </w:rPr>
        <w:t>
      Құжаттар салыстырып тексеру үшiн көшiрмелерде және түпнұсқаларда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Көрсетiлген құжаттардағы ақпарат мемлекеттiк ақпараттық жүйелерде расталған кезде көрсетiлетiн қызметтi алушының жеке басын куәландыратын, тұрғылықты жерi бойынша тiркелгенiн растайтын құжаттардың көшiрмелерiн ұсыну талап етiлмейдi.</w:t>
      </w:r>
      <w:r>
        <w:br/>
      </w:r>
      <w:r>
        <w:rPr>
          <w:rFonts w:ascii="Times New Roman"/>
          <w:b w:val="false"/>
          <w:i w:val="false"/>
          <w:color w:val="000000"/>
          <w:sz w:val="28"/>
        </w:rPr>
        <w:t>
      </w:t>
      </w:r>
      <w:r>
        <w:rPr>
          <w:rFonts w:ascii="Times New Roman"/>
          <w:b w:val="false"/>
          <w:i w:val="false"/>
          <w:color w:val="000000"/>
          <w:sz w:val="28"/>
        </w:rPr>
        <w:t>2. Мемлекеттiк қызметтерді көрсету кезiнде, егер Қазақстан Республикасының заңдарында өзгеше көзделмесе,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Көрсетілетін қызметті алушы көрсетілетін қызметті берушіге барлық қажет етілетін құжаттарды тапсырған кезде көрсетілетін қызмет алушыға оған тіркелгені және мемлекеттік қызметті алатын күні, құжаттарды қабылдаған адамның тегі мен аты-жөні көрсетілген талон береді - 30 (отыз) минуттың ішінде.</w:t>
      </w:r>
      <w:r>
        <w:br/>
      </w:r>
      <w:r>
        <w:rPr>
          <w:rFonts w:ascii="Times New Roman"/>
          <w:b w:val="false"/>
          <w:i w:val="false"/>
          <w:color w:val="000000"/>
          <w:sz w:val="28"/>
        </w:rPr>
        <w:t>
      Қазақстан Республикасының азаматтарын Семей ядролық сынақ полигонындағы ядролық сынақ салдарынан зардап шеккен деп тану туралы шешім алу үшін:</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 журналында тіркейді, Қазақстан Республикасының азаматтарын Семей ядролық сынақ полигонындағы ядролық сынақ салдарынан зардап шеккен деп тану туралы шешім дайындайды - 16 (он алты) жұмыс күні ішінде.</w:t>
      </w:r>
      <w:r>
        <w:br/>
      </w:r>
      <w:r>
        <w:rPr>
          <w:rFonts w:ascii="Times New Roman"/>
          <w:b w:val="false"/>
          <w:i w:val="false"/>
          <w:color w:val="000000"/>
          <w:sz w:val="28"/>
        </w:rPr>
        <w:t>
      Көрсетілетін қызметті берушінің бас маманы Қазақстан Республикасының азаматтарын Семей ядролық сынақ полигонындағы ядролық сынақ салдарынан зардап шеккен деп тану туралы шешімге қол қояды – 3 (үш) жұмыс күні ішінде.</w:t>
      </w:r>
      <w:r>
        <w:br/>
      </w:r>
      <w:r>
        <w:rPr>
          <w:rFonts w:ascii="Times New Roman"/>
          <w:b w:val="false"/>
          <w:i w:val="false"/>
          <w:color w:val="000000"/>
          <w:sz w:val="28"/>
        </w:rPr>
        <w:t>
      Куәлік немесе оның телнұсқасын алу үшін:</w:t>
      </w:r>
      <w:r>
        <w:br/>
      </w:r>
      <w:r>
        <w:rPr>
          <w:rFonts w:ascii="Times New Roman"/>
          <w:b w:val="false"/>
          <w:i w:val="false"/>
          <w:color w:val="000000"/>
          <w:sz w:val="28"/>
        </w:rPr>
        <w:t>
      көрсетілетін қызметті берушінің бас маманы Қазақстан Республикасының азаматтарын Семей ядролық сынақ полигонындағы ядролық сынақ салдарынан зардап шеккен деп тану туралы шешімді қабылдағаннан кейін куәлікті немесе оның телнұсқасын дайындайды 3 (үш) жұмыс күні ішінде.</w:t>
      </w:r>
      <w:r>
        <w:br/>
      </w:r>
      <w:r>
        <w:rPr>
          <w:rFonts w:ascii="Times New Roman"/>
          <w:b w:val="false"/>
          <w:i w:val="false"/>
          <w:color w:val="000000"/>
          <w:sz w:val="28"/>
        </w:rPr>
        <w:t>
      Көрсетілетін қызметті берушінің басшысы куәлікке немесе оның телнұсқасына қол қояды – 1 (бір) жұмыс күні ішінде.</w:t>
      </w:r>
      <w:r>
        <w:br/>
      </w:r>
      <w:r>
        <w:rPr>
          <w:rFonts w:ascii="Times New Roman"/>
          <w:b w:val="false"/>
          <w:i w:val="false"/>
          <w:color w:val="000000"/>
          <w:sz w:val="28"/>
        </w:rPr>
        <w:t>
      Көрсетілетін қызметті берушінің бас маманы Қазақстан Республикасының азаматтарын Семей ядролық сынақ полигонындағы ядролық сынақ салдарынан зардап шеккен деп тану туралы шешімді және/немесе куәлікті немесе оның көшірмесін береді 1 (бір) жұмыс күні ішінде.</w:t>
      </w:r>
      <w:r>
        <w:br/>
      </w:r>
      <w:r>
        <w:rPr>
          <w:rFonts w:ascii="Times New Roman"/>
          <w:b w:val="false"/>
          <w:i w:val="false"/>
          <w:color w:val="000000"/>
          <w:sz w:val="28"/>
        </w:rPr>
        <w:t>
      Мемлекеттік қызмет көрсету мерзімі егер мемлекеттік қызмет көрсету туралы шешім қабылдау үшін қосымша сұрау салу, тексерулер жүргізу қажет болған жағдайда 1 (бір) айға ұзартылады.</w:t>
      </w:r>
      <w:r>
        <w:br/>
      </w:r>
      <w:r>
        <w:rPr>
          <w:rFonts w:ascii="Times New Roman"/>
          <w:b w:val="false"/>
          <w:i w:val="false"/>
          <w:color w:val="000000"/>
          <w:sz w:val="28"/>
        </w:rPr>
        <w:t>
      </w:t>
      </w:r>
      <w:r>
        <w:rPr>
          <w:rFonts w:ascii="Times New Roman"/>
          <w:b w:val="false"/>
          <w:i w:val="false"/>
          <w:color w:val="000000"/>
          <w:sz w:val="28"/>
        </w:rPr>
        <w:t>3. Рәсімнің нәтижесі Қазақстан Республикасының азаматын Семей ядролық сынақ полигонындағы ядролық сынақ салдарынан зардап шеккен деп тану туралы шешімді және/немесе куәлікті немесе оның көшірмесін беру болып табылады.</w:t>
      </w:r>
      <w:r>
        <w:br/>
      </w:r>
      <w:r>
        <w:rPr>
          <w:rFonts w:ascii="Times New Roman"/>
          <w:b w:val="false"/>
          <w:i w:val="false"/>
          <w:color w:val="000000"/>
          <w:sz w:val="28"/>
        </w:rPr>
        <w:t>
</w:t>
      </w:r>
    </w:p>
    <w:bookmarkStart w:name="z253" w:id="8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84"/>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256" w:id="85"/>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басқа да қызмет берушілермен өзара</w:t>
      </w:r>
      <w:r>
        <w:br/>
      </w:r>
      <w:r>
        <w:rPr>
          <w:rFonts w:ascii="Times New Roman"/>
          <w:b/>
          <w:i w:val="false"/>
          <w:color w:val="000000"/>
        </w:rPr>
        <w:t>іс-әрекет жасау, сондай-ақ ақпараттық жүйелерді</w:t>
      </w:r>
      <w:r>
        <w:br/>
      </w:r>
      <w:r>
        <w:rPr>
          <w:rFonts w:ascii="Times New Roman"/>
          <w:b/>
          <w:i w:val="false"/>
          <w:color w:val="000000"/>
        </w:rPr>
        <w:t>пайдалану тәртібін сипаттау</w:t>
      </w:r>
    </w:p>
    <w:bookmarkEnd w:id="8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құжаттардың топтамасын ХҚО-ға тапсырған сәттен бастап:</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азаматтарды тiркеу немесе тiркеуден бас тарту туралы шешiм қабылданған өтiнiштi тiркеген күннен бастап - 20 (жиырма) жұмыс күнi;</w:t>
      </w:r>
      <w:r>
        <w:br/>
      </w:r>
      <w:r>
        <w:rPr>
          <w:rFonts w:ascii="Times New Roman"/>
          <w:b w:val="false"/>
          <w:i w:val="false"/>
          <w:color w:val="000000"/>
          <w:sz w:val="28"/>
        </w:rPr>
        <w:t>
      алғашқы рет жүгiнген көрсетiлетiн қызметтi алушыларға куәлiк беру - Семей ядролық сынақ полигонындағы ядролық сынақтардың салдарынан зардап шеккен азаматтарды тiркеу туралы шешiм қабылданғаннан кейiн бес жұмыс күнi iшiнде;</w:t>
      </w:r>
      <w:r>
        <w:br/>
      </w:r>
      <w:r>
        <w:rPr>
          <w:rFonts w:ascii="Times New Roman"/>
          <w:b w:val="false"/>
          <w:i w:val="false"/>
          <w:color w:val="000000"/>
          <w:sz w:val="28"/>
        </w:rPr>
        <w:t>
      куәлiктiң телнұсқасын беру - көрсетiлетiн қызметтi алушының өтiнiшi тiркелген күнiнен бастап 5 (бес) жұмыс күнi iшiнде.</w:t>
      </w:r>
      <w:r>
        <w:br/>
      </w:r>
      <w:r>
        <w:rPr>
          <w:rFonts w:ascii="Times New Roman"/>
          <w:b w:val="false"/>
          <w:i w:val="false"/>
          <w:color w:val="000000"/>
          <w:sz w:val="28"/>
        </w:rPr>
        <w:t>
      Мемлекеттiк қызмет көрсету мерзiмi мемлекеттiк қызмет көрсету туралы шешiмдi қабылдау үшiн қосымша сұрау салу, тексеру жүргiзу қажет болған жағдайларда 1 (бiр) айға ұзартылады.</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бас маманының мемлекеттік қызмет көрсету нәтижесін (көрсетілетін қызметті беруші және ХҚО-мен: 1) Қазақстан Республикасының азаматтарын Семей ядролық сынақ полигонындағы ядролық сынақтардың салдарынан зардап шеккендер деп тану туралы шешiмді; 2) куәлiктi немесе оның телнұсқасын беруді; Зейнетақы төлеу жөніндегі орталықта: 1) көрсетiлетiн қызметтi алушының дербес шотына аудару арқылы өтемақы төлеуді; 2) бас бостандығынан айыру орындарында жазасын өтеп жүрген көрсетiлетiн қызметтi алушыларға жеке және заңды тұлғалардың ақшасын уақытша орналастыру қолма-қол ақшаны бақылау шоттарына қаражатты аудару арқылы өтемақыны) қалыптастыруы.</w:t>
      </w:r>
      <w:r>
        <w:br/>
      </w:r>
      <w:r>
        <w:rPr>
          <w:rFonts w:ascii="Times New Roman"/>
          <w:b w:val="false"/>
          <w:i w:val="false"/>
          <w:color w:val="000000"/>
          <w:sz w:val="28"/>
        </w:rPr>
        <w:t>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(көрсетілетін қызметті беруші және ХҚО-мен: 1) Қазақстан Республикасының азаматтарын Семей ядролық сынақ полигонындағы ядролық сынақтардың салдарынан зардап шеккендер деп тану туралы шешiмді; 2) куәлiктi немесе оның телнұсқасын беруді; Зейнетақы төлеу жөніндегі орталықта: 1) көрсетiлетiн қызметтi алушының дербес шотына аудару арқылы өтемақы төлеуді; 2) бас бостандығынан айыру орындарында жазасын өтеп жүрген көрсетiлетiн қызметтi алушыларға жеке және заңды тұлғалардың ақшасын уақытша орналастыру қолма-қол ақшаны бақылау шоттарына қаражатты аудару арқылы өтемақыны)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2. Барлық қажеттi құжаттар тапсырылғаннан кейін көрсетiлетiн қызметтi алушыға қабылданған құжаттардың тiзбесi, өтiнiштi қабылдаған ХҚО қызметкерiнiң тегi, аты, әкесiнiң аты (болған кезде), өтiнiштi берген күнi және уақыты көрсетiлген қолхат беріледі.</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3. Мемлекеттік қызмет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халыққа қызмет көрсету орталығымен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 xml:space="preserve">шеккен азаматтарды тіркеу және есепке алу, </w:t>
            </w:r>
            <w:r>
              <w:br/>
            </w:r>
            <w:r>
              <w:rPr>
                <w:rFonts w:ascii="Times New Roman"/>
                <w:b w:val="false"/>
                <w:i w:val="false"/>
                <w:color w:val="000000"/>
                <w:sz w:val="20"/>
              </w:rPr>
              <w:t>біржолғы мемлекеттік ақшалай өтемақы төлеу,</w:t>
            </w:r>
            <w:r>
              <w:br/>
            </w:r>
            <w:r>
              <w:rPr>
                <w:rFonts w:ascii="Times New Roman"/>
                <w:b w:val="false"/>
                <w:i w:val="false"/>
                <w:color w:val="000000"/>
                <w:sz w:val="20"/>
              </w:rPr>
              <w:t>куәліктер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61" w:id="86"/>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 xml:space="preserve">шеккен азаматтарды тіркеу және есепке алу, </w:t>
            </w:r>
            <w:r>
              <w:br/>
            </w:r>
            <w:r>
              <w:rPr>
                <w:rFonts w:ascii="Times New Roman"/>
                <w:b w:val="false"/>
                <w:i w:val="false"/>
                <w:color w:val="000000"/>
                <w:sz w:val="20"/>
              </w:rPr>
              <w:t>біржолғы мемлекеттік ақшалай өтемақы төлеу,</w:t>
            </w:r>
            <w:r>
              <w:br/>
            </w:r>
            <w:r>
              <w:rPr>
                <w:rFonts w:ascii="Times New Roman"/>
                <w:b w:val="false"/>
                <w:i w:val="false"/>
                <w:color w:val="000000"/>
                <w:sz w:val="20"/>
              </w:rPr>
              <w:t>куәліктер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63" w:id="8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87"/>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алушыға шешім алу үшін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3328"/>
        <w:gridCol w:w="1637"/>
        <w:gridCol w:w="1878"/>
        <w:gridCol w:w="47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4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қабылдайды</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w:t>
            </w:r>
            <w:r>
              <w:br/>
            </w:r>
            <w:r>
              <w:rPr>
                <w:rFonts w:ascii="Times New Roman"/>
                <w:b w:val="false"/>
                <w:i w:val="false"/>
                <w:color w:val="000000"/>
                <w:sz w:val="20"/>
              </w:rPr>
              <w:t>
</w:t>
            </w:r>
          </w:p>
        </w:tc>
        <w:tc>
          <w:tcPr>
            <w:tcW w:w="4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қарастырады</w:t>
            </w: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 береді</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 журналына тіркейді</w:t>
            </w:r>
            <w:r>
              <w:br/>
            </w:r>
            <w:r>
              <w:rPr>
                <w:rFonts w:ascii="Times New Roman"/>
                <w:b w:val="false"/>
                <w:i w:val="false"/>
                <w:color w:val="000000"/>
                <w:sz w:val="20"/>
              </w:rPr>
              <w:t>
</w:t>
            </w:r>
          </w:p>
        </w:tc>
        <w:tc>
          <w:tcPr>
            <w:tcW w:w="4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Қазақстан Республикасының азаматын Семей ядролық сынақ полигонындағы ядролық сынақ салдарынан зардап шеккен деп тану туралы шешімді беру</w:t>
            </w: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жұмыс күні ішінде</w:t>
            </w:r>
            <w:r>
              <w:br/>
            </w:r>
            <w:r>
              <w:rPr>
                <w:rFonts w:ascii="Times New Roman"/>
                <w:b w:val="false"/>
                <w:i w:val="false"/>
                <w:color w:val="000000"/>
                <w:sz w:val="20"/>
              </w:rPr>
              <w:t>
</w:t>
            </w:r>
          </w:p>
        </w:tc>
        <w:tc>
          <w:tcPr>
            <w:tcW w:w="4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 xml:space="preserve">2) көрсетілетін қызметті берушіге куәлік немесе оның телнұсқасын беру туралы </w:t>
      </w:r>
      <w:r>
        <w:rPr>
          <w:rFonts w:ascii="Times New Roman"/>
          <w:b/>
          <w:i w:val="false"/>
          <w:color w:val="000000"/>
          <w:sz w:val="28"/>
        </w:rPr>
        <w:t>өтініш білдіргенде: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029"/>
        <w:gridCol w:w="5671"/>
        <w:gridCol w:w="1273"/>
        <w:gridCol w:w="171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5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5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Республикасының азаматын Семей ядролық сынақ полигонындағы ядролық сынақ салдарынан зардап шеккен деп тану туралы шешім қабылдағаннан кейін куәлік немесе оның телнұсқасын беру туралы құжаттарды қарау</w:t>
            </w: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немесе оның көшірмесін беруді жүзеге асыру</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5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немесе оның телнұсқасын дайындау</w:t>
            </w: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Куәлікке немесе оның телнұсқасына қол қою</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куәлікті немесе оның телнұсқасын беру</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5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 xml:space="preserve">шеккен азаматтарды тіркеу және есепке алу, </w:t>
            </w:r>
            <w:r>
              <w:br/>
            </w:r>
            <w:r>
              <w:rPr>
                <w:rFonts w:ascii="Times New Roman"/>
                <w:b w:val="false"/>
                <w:i w:val="false"/>
                <w:color w:val="000000"/>
                <w:sz w:val="20"/>
              </w:rPr>
              <w:t>біржолғы мемлекеттік ақшалай өтемақы төлеу,</w:t>
            </w:r>
            <w:r>
              <w:br/>
            </w:r>
            <w:r>
              <w:rPr>
                <w:rFonts w:ascii="Times New Roman"/>
                <w:b w:val="false"/>
                <w:i w:val="false"/>
                <w:color w:val="000000"/>
                <w:sz w:val="20"/>
              </w:rPr>
              <w:t>куәліктер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67" w:id="8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88"/>
    <w:p>
      <w:pPr>
        <w:spacing w:after="0"/>
        <w:ind w:left="0"/>
        <w:jc w:val="left"/>
      </w:pPr>
      <w:r>
        <w:rPr>
          <w:rFonts w:ascii="Times New Roman"/>
          <w:b w:val="false"/>
          <w:i w:val="false"/>
          <w:color w:val="000000"/>
          <w:sz w:val="28"/>
        </w:rPr>
        <w:t>      </w:t>
      </w:r>
      <w:r>
        <w:rPr>
          <w:rFonts w:ascii="Times New Roman"/>
          <w:b/>
          <w:i w:val="false"/>
          <w:color w:val="000000"/>
          <w:sz w:val="28"/>
        </w:rPr>
        <w:t>1. Шешім алу үшін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Көрсетілетін қызметті берушіге куәлік немесе оның телнұсқасын беруге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 xml:space="preserve">шеккен азаматтарды тіркеу және есепке алу, </w:t>
            </w:r>
            <w:r>
              <w:br/>
            </w:r>
            <w:r>
              <w:rPr>
                <w:rFonts w:ascii="Times New Roman"/>
                <w:b w:val="false"/>
                <w:i w:val="false"/>
                <w:color w:val="000000"/>
                <w:sz w:val="20"/>
              </w:rPr>
              <w:t>біржолғы мемлекеттік ақшалай өтемақы төлеу,</w:t>
            </w:r>
            <w:r>
              <w:br/>
            </w:r>
            <w:r>
              <w:rPr>
                <w:rFonts w:ascii="Times New Roman"/>
                <w:b w:val="false"/>
                <w:i w:val="false"/>
                <w:color w:val="000000"/>
                <w:sz w:val="20"/>
              </w:rPr>
              <w:t>куәліктер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71" w:id="89"/>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диаграммасы</w:t>
      </w:r>
    </w:p>
    <w:bookmarkEnd w:id="8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90"/>
    <w:p>
      <w:pPr>
        <w:spacing w:after="0"/>
        <w:ind w:left="0"/>
        <w:jc w:val="left"/>
      </w:pPr>
      <w:r>
        <w:rPr>
          <w:rFonts w:ascii="Times New Roman"/>
          <w:b/>
          <w:i w:val="false"/>
          <w:color w:val="000000"/>
        </w:rPr>
        <w:t xml:space="preserve"> Шартты белгілер:</w:t>
      </w:r>
    </w:p>
    <w:bookmarkEnd w:id="9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451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2451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 азаматтарды</w:t>
            </w:r>
            <w:r>
              <w:br/>
            </w:r>
            <w:r>
              <w:rPr>
                <w:rFonts w:ascii="Times New Roman"/>
                <w:b w:val="false"/>
                <w:i w:val="false"/>
                <w:color w:val="000000"/>
                <w:sz w:val="20"/>
              </w:rPr>
              <w:t xml:space="preserve">тіркеу және есепке алу, </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50" w:id="91"/>
    <w:p>
      <w:pPr>
        <w:spacing w:after="0"/>
        <w:ind w:left="0"/>
        <w:jc w:val="left"/>
      </w:pPr>
      <w:r>
        <w:rPr>
          <w:rFonts w:ascii="Times New Roman"/>
          <w:b/>
          <w:i w:val="false"/>
          <w:color w:val="000000"/>
        </w:rPr>
        <w:t xml:space="preserve"> Шешім алу үшін жүгінген кезде "Семей ядролық сынақ</w:t>
      </w:r>
      <w:r>
        <w:br/>
      </w:r>
      <w:r>
        <w:rPr>
          <w:rFonts w:ascii="Times New Roman"/>
          <w:b/>
          <w:i w:val="false"/>
          <w:color w:val="000000"/>
        </w:rPr>
        <w:t>полигонында ядролық сынақтардың салдарынан зардап шеккен</w:t>
      </w:r>
      <w:r>
        <w:br/>
      </w:r>
      <w:r>
        <w:rPr>
          <w:rFonts w:ascii="Times New Roman"/>
          <w:b/>
          <w:i w:val="false"/>
          <w:color w:val="000000"/>
        </w:rPr>
        <w:t>азаматтарды тіркеу және есепке алу, біржолғы мемлекеттік</w:t>
      </w:r>
      <w:r>
        <w:br/>
      </w:r>
      <w:r>
        <w:rPr>
          <w:rFonts w:ascii="Times New Roman"/>
          <w:b/>
          <w:i w:val="false"/>
          <w:color w:val="000000"/>
        </w:rPr>
        <w:t>ақшалай өтемақы төлеу, куәлік беру" мемлекеттік қызмет</w:t>
      </w:r>
      <w:r>
        <w:br/>
      </w:r>
      <w:r>
        <w:rPr>
          <w:rFonts w:ascii="Times New Roman"/>
          <w:b/>
          <w:i w:val="false"/>
          <w:color w:val="000000"/>
        </w:rPr>
        <w:t>көрсетудің бизнес-процестерінің анықтамалығы</w:t>
      </w:r>
    </w:p>
    <w:bookmarkEnd w:id="91"/>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4549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54900" cy="6388100"/>
                    </a:xfrm>
                    <a:prstGeom prst="rect">
                      <a:avLst/>
                    </a:prstGeom>
                  </pic:spPr>
                </pic:pic>
              </a:graphicData>
            </a:graphic>
          </wp:inline>
        </w:drawing>
      </w:r>
      <w:r>
        <w:br/>
      </w:r>
      <w:r>
        <w:rPr>
          <w:rFonts w:ascii="Times New Roman"/>
          <w:b w:val="false"/>
          <w:i w:val="false"/>
          <w:color w:val="000000"/>
          <w:sz w:val="28"/>
        </w:rPr>
        <w:t>
</w:t>
      </w:r>
    </w:p>
    <w:bookmarkStart w:name="z551" w:id="92"/>
    <w:p>
      <w:pPr>
        <w:spacing w:after="0"/>
        <w:ind w:left="0"/>
        <w:jc w:val="left"/>
      </w:pPr>
      <w:r>
        <w:rPr>
          <w:rFonts w:ascii="Times New Roman"/>
          <w:b/>
          <w:i w:val="false"/>
          <w:color w:val="000000"/>
        </w:rPr>
        <w:t xml:space="preserve"> Куәлік немесе оның телнұсқасын беру туралы жүгінген кезде</w:t>
      </w:r>
      <w:r>
        <w:br/>
      </w:r>
      <w:r>
        <w:rPr>
          <w:rFonts w:ascii="Times New Roman"/>
          <w:b/>
          <w:i w:val="false"/>
          <w:color w:val="000000"/>
        </w:rPr>
        <w:t>"Семей ядролық сынақ полигонында ядролық сынақтардың салдарынан</w:t>
      </w:r>
      <w:r>
        <w:br/>
      </w:r>
      <w:r>
        <w:rPr>
          <w:rFonts w:ascii="Times New Roman"/>
          <w:b/>
          <w:i w:val="false"/>
          <w:color w:val="000000"/>
        </w:rPr>
        <w:t>зардап шеккен азаматтарды тіркеу және есепке алу, біржолғы</w:t>
      </w:r>
      <w:r>
        <w:br/>
      </w:r>
      <w:r>
        <w:rPr>
          <w:rFonts w:ascii="Times New Roman"/>
          <w:b/>
          <w:i w:val="false"/>
          <w:color w:val="000000"/>
        </w:rPr>
        <w:t>мемлекеттік ақшалай өтемақы төлеу, куәлік беру" мемлекеттік</w:t>
      </w:r>
      <w:r>
        <w:br/>
      </w:r>
      <w:r>
        <w:rPr>
          <w:rFonts w:ascii="Times New Roman"/>
          <w:b/>
          <w:i w:val="false"/>
          <w:color w:val="000000"/>
        </w:rPr>
        <w:t>қызмет көрсетудің бизнес-процестерінің анықтамалығы</w:t>
      </w:r>
    </w:p>
    <w:bookmarkEnd w:id="9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009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009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743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437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274" w:id="93"/>
    <w:p>
      <w:pPr>
        <w:spacing w:after="0"/>
        <w:ind w:left="0"/>
        <w:jc w:val="left"/>
      </w:pPr>
      <w:r>
        <w:rPr>
          <w:rFonts w:ascii="Times New Roman"/>
          <w:b/>
          <w:i w:val="false"/>
          <w:color w:val="000000"/>
        </w:rPr>
        <w:t xml:space="preserve"> "Мүгедектерге протездік-ортопедиялық көмек ұсыну үшін</w:t>
      </w:r>
      <w:r>
        <w:br/>
      </w:r>
      <w:r>
        <w:rPr>
          <w:rFonts w:ascii="Times New Roman"/>
          <w:b/>
          <w:i w:val="false"/>
          <w:color w:val="000000"/>
        </w:rPr>
        <w:t>оларға құжаттарды ресімдеу"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9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протездік-ортопедиялық көмек ұсыну үшін оларға құжаттарды рәсімдеу"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мүгедектерге протездік-ортопедиялық көмек көрсету мерзімі көрсетілген құжаттарды рәсімдеу туралы хабарлама беру болып табылады.</w:t>
      </w:r>
      <w:r>
        <w:br/>
      </w:r>
      <w:r>
        <w:rPr>
          <w:rFonts w:ascii="Times New Roman"/>
          <w:b w:val="false"/>
          <w:i w:val="false"/>
          <w:color w:val="000000"/>
          <w:sz w:val="28"/>
        </w:rPr>
        <w:t>
</w:t>
      </w:r>
    </w:p>
    <w:bookmarkStart w:name="z279" w:id="94"/>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94"/>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рәсімдеу мемлекеттік қызмет"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толтырылған өтініш;</w:t>
      </w:r>
      <w:r>
        <w:br/>
      </w:r>
      <w:r>
        <w:rPr>
          <w:rFonts w:ascii="Times New Roman"/>
          <w:b w:val="false"/>
          <w:i w:val="false"/>
          <w:color w:val="000000"/>
          <w:sz w:val="28"/>
        </w:rPr>
        <w:t>
      2) көрсетілетін қызметті алушының және немесе оның заңды өкілінің жеке басын куәландыратын құжат;</w:t>
      </w:r>
      <w:r>
        <w:br/>
      </w:r>
      <w:r>
        <w:rPr>
          <w:rFonts w:ascii="Times New Roman"/>
          <w:b w:val="false"/>
          <w:i w:val="false"/>
          <w:color w:val="000000"/>
          <w:sz w:val="28"/>
        </w:rPr>
        <w:t>
      3) мүгедектер, оның ішінде мүгедек балалар үшін мүгедектерді оңалтудың жеке бағдарламасынан көшірме үзінді;</w:t>
      </w:r>
      <w:r>
        <w:br/>
      </w:r>
      <w:r>
        <w:rPr>
          <w:rFonts w:ascii="Times New Roman"/>
          <w:b w:val="false"/>
          <w:i w:val="false"/>
          <w:color w:val="000000"/>
          <w:sz w:val="28"/>
        </w:rPr>
        <w:t>
      4) Ұлы Отан соғысының қатысушылары, мүгедектерi және жеңiлдiктер мен кепiлдiктер бойынша Ұлы Отан соғысының мүгедектерiне теңестiрiлген адамдар үшiн – белгiленген үлгiдегi куәлiк;</w:t>
      </w:r>
      <w:r>
        <w:br/>
      </w:r>
      <w:r>
        <w:rPr>
          <w:rFonts w:ascii="Times New Roman"/>
          <w:b w:val="false"/>
          <w:i w:val="false"/>
          <w:color w:val="000000"/>
          <w:sz w:val="28"/>
        </w:rPr>
        <w:t>
      5) Ұлы Отан соғысының қатысушылары үшiн – тұрғылықты жерi бойынша медициналық ұйымның протездiк-ортопедиялық көмек көрсету қажеттiгi туралы қорытындысы;</w:t>
      </w:r>
      <w:r>
        <w:br/>
      </w:r>
      <w:r>
        <w:rPr>
          <w:rFonts w:ascii="Times New Roman"/>
          <w:b w:val="false"/>
          <w:i w:val="false"/>
          <w:color w:val="000000"/>
          <w:sz w:val="28"/>
        </w:rPr>
        <w:t>
      6) жұмыс берушi-дара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 үшiн – жазатайым оқиға туралы актi және жұмыс берушi-дара кәсiпкердiң қызметiнiң тоқтатылғаны немесе заңды тұлғаның таратылғаны туралы құжат.</w:t>
      </w:r>
      <w:r>
        <w:br/>
      </w:r>
      <w:r>
        <w:rPr>
          <w:rFonts w:ascii="Times New Roman"/>
          <w:b w:val="false"/>
          <w:i w:val="false"/>
          <w:color w:val="000000"/>
          <w:sz w:val="28"/>
        </w:rPr>
        <w:t>
      Салыстырып тексеру үшiн құжаттардың түпнұсқалары және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қажеттi құжаттардың барлығын тапсырған кезде көрсетiлетiн қызметтi берушi көрсетілетін қызметті алушыға тiркелген күнi мен мемлекеттiк көрсетiлетiн қызметтi алатын күнi, құжаттарды қабылдаған адамның тегi мен аты-жөнi көрсетiлген талон бередi – 30 (отыз) минуттан аспайды.</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 журналында тіркейді, хабарлама дайындайды – 7 (жеті) жұмыс күні ішінде.</w:t>
      </w:r>
      <w:r>
        <w:br/>
      </w:r>
      <w:r>
        <w:rPr>
          <w:rFonts w:ascii="Times New Roman"/>
          <w:b w:val="false"/>
          <w:i w:val="false"/>
          <w:color w:val="000000"/>
          <w:sz w:val="28"/>
        </w:rPr>
        <w:t>
      Көрсетілетін қызметті берушінің басшысы хабарламаға қол қояды - 1 (бір) жұмыс күні ішінде.</w:t>
      </w:r>
      <w:r>
        <w:br/>
      </w:r>
      <w:r>
        <w:rPr>
          <w:rFonts w:ascii="Times New Roman"/>
          <w:b w:val="false"/>
          <w:i w:val="false"/>
          <w:color w:val="000000"/>
          <w:sz w:val="28"/>
        </w:rPr>
        <w:t>
      Көрсетілетін қызметті берушінің бас маманы көрсетілетін қызметті алушыға хабарламаны өзі келгенде береді немесе көрсетілетін қызметті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хабарламаны беру болып табылады.</w:t>
      </w:r>
      <w:r>
        <w:br/>
      </w:r>
      <w:r>
        <w:rPr>
          <w:rFonts w:ascii="Times New Roman"/>
          <w:b w:val="false"/>
          <w:i w:val="false"/>
          <w:color w:val="000000"/>
          <w:sz w:val="28"/>
        </w:rPr>
        <w:t>
</w:t>
      </w:r>
    </w:p>
    <w:bookmarkStart w:name="z283" w:id="9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95"/>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286" w:id="96"/>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96"/>
    <w:p>
      <w:pPr>
        <w:spacing w:after="0"/>
        <w:ind w:left="0"/>
        <w:jc w:val="left"/>
      </w:pPr>
      <w:r>
        <w:rPr>
          <w:rFonts w:ascii="Times New Roman"/>
          <w:b w:val="false"/>
          <w:i w:val="false"/>
          <w:color w:val="000000"/>
          <w:sz w:val="28"/>
        </w:rPr>
        <w:t>      Мемлекеттік қызмет көрсету үдерісінде халыққа қызмет көрсету орталығымен және (немесе) өзге де көрсетілетін қызметті берушілермен өзара іс-қимыл, сондай-ақ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 рәсімдеу"</w:t>
            </w:r>
            <w:r>
              <w:br/>
            </w:r>
            <w:r>
              <w:rPr>
                <w:rFonts w:ascii="Times New Roman"/>
                <w:b w:val="false"/>
                <w:i w:val="false"/>
                <w:color w:val="000000"/>
                <w:sz w:val="20"/>
              </w:rPr>
              <w:t>мемлекетік көрсетілетін қызмет регламентіне</w:t>
            </w:r>
            <w:r>
              <w:br/>
            </w:r>
            <w:r>
              <w:rPr>
                <w:rFonts w:ascii="Times New Roman"/>
                <w:b w:val="false"/>
                <w:i w:val="false"/>
                <w:color w:val="000000"/>
                <w:sz w:val="20"/>
              </w:rPr>
              <w:t>1-қосымша</w:t>
            </w:r>
          </w:p>
        </w:tc>
      </w:tr>
    </w:tbl>
    <w:bookmarkStart w:name="z288" w:id="97"/>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 рәсімдеу"</w:t>
            </w:r>
            <w:r>
              <w:br/>
            </w:r>
            <w:r>
              <w:rPr>
                <w:rFonts w:ascii="Times New Roman"/>
                <w:b w:val="false"/>
                <w:i w:val="false"/>
                <w:color w:val="000000"/>
                <w:sz w:val="20"/>
              </w:rPr>
              <w:t>мемлекетік көрсетілетін қызмет регламентіне</w:t>
            </w:r>
            <w:r>
              <w:br/>
            </w:r>
            <w:r>
              <w:rPr>
                <w:rFonts w:ascii="Times New Roman"/>
                <w:b w:val="false"/>
                <w:i w:val="false"/>
                <w:color w:val="000000"/>
                <w:sz w:val="20"/>
              </w:rPr>
              <w:t>2-қосымша</w:t>
            </w:r>
          </w:p>
        </w:tc>
      </w:tr>
    </w:tbl>
    <w:bookmarkStart w:name="z290" w:id="9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3376"/>
        <w:gridCol w:w="1661"/>
        <w:gridCol w:w="3739"/>
        <w:gridCol w:w="1420"/>
        <w:gridCol w:w="142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қабылдау</w:t>
            </w:r>
            <w:r>
              <w:br/>
            </w:r>
            <w:r>
              <w:rPr>
                <w:rFonts w:ascii="Times New Roman"/>
                <w:b w:val="false"/>
                <w:i w:val="false"/>
                <w:color w:val="000000"/>
                <w:sz w:val="20"/>
              </w:rPr>
              <w:t>
</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тексеру. Кіріс құжаттар журналына тіркеу, құжаттарды қарау</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беруді жүзеге асыру</w:t>
            </w:r>
            <w:r>
              <w:br/>
            </w:r>
            <w:r>
              <w:rPr>
                <w:rFonts w:ascii="Times New Roman"/>
                <w:b w:val="false"/>
                <w:i w:val="false"/>
                <w:color w:val="000000"/>
                <w:sz w:val="20"/>
              </w:rPr>
              <w:t>
</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күні көрсетілген талон беру</w:t>
            </w:r>
            <w:r>
              <w:br/>
            </w:r>
            <w:r>
              <w:rPr>
                <w:rFonts w:ascii="Times New Roman"/>
                <w:b w:val="false"/>
                <w:i w:val="false"/>
                <w:color w:val="000000"/>
                <w:sz w:val="20"/>
              </w:rPr>
              <w:t>
</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Мүгедектерге протездiкортопедиялық көмек ұсыну мерзiмдерiн көрсетуімен құжаттарды ресiмдеу туралы хабарламаны дайындау</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қол қою</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w:t>
            </w:r>
            <w:r>
              <w:br/>
            </w:r>
            <w:r>
              <w:rPr>
                <w:rFonts w:ascii="Times New Roman"/>
                <w:b w:val="false"/>
                <w:i w:val="false"/>
                <w:color w:val="000000"/>
                <w:sz w:val="20"/>
              </w:rPr>
              <w:t>
</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 рәсімдеу"</w:t>
            </w:r>
            <w:r>
              <w:br/>
            </w:r>
            <w:r>
              <w:rPr>
                <w:rFonts w:ascii="Times New Roman"/>
                <w:b w:val="false"/>
                <w:i w:val="false"/>
                <w:color w:val="000000"/>
                <w:sz w:val="20"/>
              </w:rPr>
              <w:t>мемлекетік көрсетілетін қызмет регламентіне</w:t>
            </w:r>
            <w:r>
              <w:br/>
            </w:r>
            <w:r>
              <w:rPr>
                <w:rFonts w:ascii="Times New Roman"/>
                <w:b w:val="false"/>
                <w:i w:val="false"/>
                <w:color w:val="000000"/>
                <w:sz w:val="20"/>
              </w:rPr>
              <w:t>3-қосымша</w:t>
            </w:r>
          </w:p>
        </w:tc>
      </w:tr>
    </w:tbl>
    <w:bookmarkStart w:name="z292" w:id="99"/>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9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54" w:id="100"/>
    <w:p>
      <w:pPr>
        <w:spacing w:after="0"/>
        <w:ind w:left="0"/>
        <w:jc w:val="left"/>
      </w:pPr>
      <w:r>
        <w:rPr>
          <w:rFonts w:ascii="Times New Roman"/>
          <w:b/>
          <w:i w:val="false"/>
          <w:color w:val="000000"/>
        </w:rPr>
        <w:t xml:space="preserve"> "Мүгедектерге протездік-ортопедиялық көмек ұсыну үшін</w:t>
      </w:r>
      <w:r>
        <w:br/>
      </w:r>
      <w:r>
        <w:rPr>
          <w:rFonts w:ascii="Times New Roman"/>
          <w:b/>
          <w:i w:val="false"/>
          <w:color w:val="000000"/>
        </w:rPr>
        <w:t>оларға құжаттарды ресімдеу" мемлекеттік қызмет</w:t>
      </w:r>
      <w:r>
        <w:br/>
      </w:r>
      <w:r>
        <w:rPr>
          <w:rFonts w:ascii="Times New Roman"/>
          <w:b/>
          <w:i w:val="false"/>
          <w:color w:val="000000"/>
        </w:rPr>
        <w:t>көрсетудің бизнес-процестерінің анықтамалығы</w:t>
      </w:r>
    </w:p>
    <w:bookmarkEnd w:id="100"/>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8072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807200" cy="6896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8580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58000" cy="2730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294" w:id="101"/>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құралдармен қамтамасыз ету үшін оларға құжаттарды ресімдеу"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0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 көрсету нәтижесі мүгедектерге сурдо-тифлотехникалық және мiндеттi гигиеналық құралдар беру мерзiмдерi көрсетiлген құжаттарды ресiмдеу туралы хабарлама (бұдан әрі - хабарлама) болып табылады.</w:t>
      </w:r>
      <w:r>
        <w:br/>
      </w:r>
      <w:r>
        <w:rPr>
          <w:rFonts w:ascii="Times New Roman"/>
          <w:b w:val="false"/>
          <w:i w:val="false"/>
          <w:color w:val="000000"/>
          <w:sz w:val="28"/>
        </w:rPr>
        <w:t>
</w:t>
      </w:r>
    </w:p>
    <w:bookmarkStart w:name="z299" w:id="102"/>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0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2) көрсетiлетiн қызметтi алушының және/немесе заңды өкiлiнiң жеке басын куәландыратын құжат;</w:t>
      </w:r>
      <w:r>
        <w:br/>
      </w:r>
      <w:r>
        <w:rPr>
          <w:rFonts w:ascii="Times New Roman"/>
          <w:b w:val="false"/>
          <w:i w:val="false"/>
          <w:color w:val="000000"/>
          <w:sz w:val="28"/>
        </w:rPr>
        <w:t>
      3) кәмелеттiк жасқа толмаған мүгедек балалар үшiн – баланың туу туралы куәлiгi;</w:t>
      </w:r>
      <w:r>
        <w:br/>
      </w:r>
      <w:r>
        <w:rPr>
          <w:rFonts w:ascii="Times New Roman"/>
          <w:b w:val="false"/>
          <w:i w:val="false"/>
          <w:color w:val="000000"/>
          <w:sz w:val="28"/>
        </w:rPr>
        <w:t>
      4) мүгедектi оңалтудың жеке бағдарламасынан үзiндi көшірме;</w:t>
      </w:r>
      <w:r>
        <w:br/>
      </w:r>
      <w:r>
        <w:rPr>
          <w:rFonts w:ascii="Times New Roman"/>
          <w:b w:val="false"/>
          <w:i w:val="false"/>
          <w:color w:val="000000"/>
          <w:sz w:val="28"/>
        </w:rPr>
        <w:t>
      5) Ұлы Отан соғысының қатысушылары мен мүгедектерi үшiн – белгiленген үлгiдегi куәлiк;</w:t>
      </w:r>
      <w:r>
        <w:br/>
      </w:r>
      <w:r>
        <w:rPr>
          <w:rFonts w:ascii="Times New Roman"/>
          <w:b w:val="false"/>
          <w:i w:val="false"/>
          <w:color w:val="000000"/>
          <w:sz w:val="28"/>
        </w:rPr>
        <w:t>
      6) жеңiлдiктер мен кепiлдiктер бойынша Ұлы Отан соғысының мүгедектерiне теңестiрiлген адамдар үшiн – жеңiлдiкке құқығы туралы белгiсi бар зейнеткерлiк куәлiгi;</w:t>
      </w:r>
      <w:r>
        <w:br/>
      </w:r>
      <w:r>
        <w:rPr>
          <w:rFonts w:ascii="Times New Roman"/>
          <w:b w:val="false"/>
          <w:i w:val="false"/>
          <w:color w:val="000000"/>
          <w:sz w:val="28"/>
        </w:rPr>
        <w:t>
      7) бiрiншi, екiншi, үшiншi топтағы мүгедектер үшiн – зейнеткерлiк куәлiгiнiң көшiрмесi;</w:t>
      </w:r>
      <w:r>
        <w:br/>
      </w:r>
      <w:r>
        <w:rPr>
          <w:rFonts w:ascii="Times New Roman"/>
          <w:b w:val="false"/>
          <w:i w:val="false"/>
          <w:color w:val="000000"/>
          <w:sz w:val="28"/>
        </w:rPr>
        <w:t>
      8) жұмыс берушi-дара кәсiпкер қызметiн тоқтатқан немесе заңды тұлға таратылған жағдайларда жұмыс берушiнiң кiнәсiнен еңбек жарақатын алған немесе кәсiптiк ауруға шалдыққан мүгедектер үшiн – жазатайым оқиға туралы актi және жұмыс берушi-дара кәсiпкер қызметiн тоқтатқаны немесе заңды тұлға таратылғаны туралы құжат;</w:t>
      </w:r>
      <w:r>
        <w:br/>
      </w:r>
      <w:r>
        <w:rPr>
          <w:rFonts w:ascii="Times New Roman"/>
          <w:b w:val="false"/>
          <w:i w:val="false"/>
          <w:color w:val="000000"/>
          <w:sz w:val="28"/>
        </w:rPr>
        <w:t>
      тифлотехникалық құралдармен қамтамасыз ету бойынша:</w:t>
      </w:r>
      <w:r>
        <w:br/>
      </w:r>
      <w:r>
        <w:rPr>
          <w:rFonts w:ascii="Times New Roman"/>
          <w:b w:val="false"/>
          <w:i w:val="false"/>
          <w:color w:val="000000"/>
          <w:sz w:val="28"/>
        </w:rPr>
        <w:t>
      1) көрсетiлетiн қызметтi алушының және/немесе заңды өкiлiнiң жеке басын куәландыратын құжат;</w:t>
      </w:r>
      <w:r>
        <w:br/>
      </w:r>
      <w:r>
        <w:rPr>
          <w:rFonts w:ascii="Times New Roman"/>
          <w:b w:val="false"/>
          <w:i w:val="false"/>
          <w:color w:val="000000"/>
          <w:sz w:val="28"/>
        </w:rPr>
        <w:t>
      2) кәмелеттiк жасқа толмаған мүгедек балалар үшiн – баланың туу туралы куәлiгi;</w:t>
      </w:r>
      <w:r>
        <w:br/>
      </w:r>
      <w:r>
        <w:rPr>
          <w:rFonts w:ascii="Times New Roman"/>
          <w:b w:val="false"/>
          <w:i w:val="false"/>
          <w:color w:val="000000"/>
          <w:sz w:val="28"/>
        </w:rPr>
        <w:t>
      3) мүгедектi оңалтудың жеке бағдарламасынан үзiндi көшiрме;</w:t>
      </w:r>
      <w:r>
        <w:br/>
      </w:r>
      <w:r>
        <w:rPr>
          <w:rFonts w:ascii="Times New Roman"/>
          <w:b w:val="false"/>
          <w:i w:val="false"/>
          <w:color w:val="000000"/>
          <w:sz w:val="28"/>
        </w:rPr>
        <w:t>
      4) жұмыс берушi-дара кәсiпкер қызметiн тоқтатқан немесе заңды тұлға таратылған жағдайларда жұмыс берушiнiң кiнәсiнен еңбек жарақатын алған немесе кәсiптiк ауруға шалдыққан мүгедектер үшiн – жазатайым оқиға туралы актi және жұмыс берушi-дара кәсiпкер қызметiн тоқтатқаны немесе заңды тұлға таратылғаны туралы құжат;</w:t>
      </w:r>
      <w:r>
        <w:br/>
      </w:r>
      <w:r>
        <w:rPr>
          <w:rFonts w:ascii="Times New Roman"/>
          <w:b w:val="false"/>
          <w:i w:val="false"/>
          <w:color w:val="000000"/>
          <w:sz w:val="28"/>
        </w:rPr>
        <w:t>
      мiндеттi гигиеналық құралдармен қамтамасыз ету бойынша:</w:t>
      </w:r>
      <w:r>
        <w:br/>
      </w:r>
      <w:r>
        <w:rPr>
          <w:rFonts w:ascii="Times New Roman"/>
          <w:b w:val="false"/>
          <w:i w:val="false"/>
          <w:color w:val="000000"/>
          <w:sz w:val="28"/>
        </w:rPr>
        <w:t xml:space="preserve">
      1) Стандарттың </w:t>
      </w:r>
      <w:r>
        <w:rPr>
          <w:rFonts w:ascii="Times New Roman"/>
          <w:b w:val="false"/>
          <w:i w:val="false"/>
          <w:color w:val="000000"/>
          <w:sz w:val="28"/>
        </w:rPr>
        <w:t>қосымшасынға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2) көрсетiлетiн қызметтi алушының және/немесе заңды өкiлiнiң жеке басын куәландыратын құжат;</w:t>
      </w:r>
      <w:r>
        <w:br/>
      </w:r>
      <w:r>
        <w:rPr>
          <w:rFonts w:ascii="Times New Roman"/>
          <w:b w:val="false"/>
          <w:i w:val="false"/>
          <w:color w:val="000000"/>
          <w:sz w:val="28"/>
        </w:rPr>
        <w:t>
      3) кәмелеттiк жасқа толмаған мүгедек балалар үшiн – баланың туу туралы куәлiгi;</w:t>
      </w:r>
      <w:r>
        <w:br/>
      </w:r>
      <w:r>
        <w:rPr>
          <w:rFonts w:ascii="Times New Roman"/>
          <w:b w:val="false"/>
          <w:i w:val="false"/>
          <w:color w:val="000000"/>
          <w:sz w:val="28"/>
        </w:rPr>
        <w:t>
      4) мүгедектi оңалтудың жеке бағдарламасынан үзiндi көшiрме;</w:t>
      </w:r>
      <w:r>
        <w:br/>
      </w:r>
      <w:r>
        <w:rPr>
          <w:rFonts w:ascii="Times New Roman"/>
          <w:b w:val="false"/>
          <w:i w:val="false"/>
          <w:color w:val="000000"/>
          <w:sz w:val="28"/>
        </w:rPr>
        <w:t>
      5) жұмыс берушi-дара кәсiпкер қызметiн тоқтатқан немесе заңды тұлға таратылған жағдайларда жұмыс берушiнiң кiнәсiнен еңбек жарақатын алған немесе кәсiптiк ауруға шалдыққан мүгедектер үшiн – жазатайым оқиға туралы актi және жұмыс берушi-дара кәсiпкер қызметiн тоқтатқаны немесе заңды тұлға таратылғаны туралы құжат;</w:t>
      </w:r>
      <w:r>
        <w:br/>
      </w:r>
      <w:r>
        <w:rPr>
          <w:rFonts w:ascii="Times New Roman"/>
          <w:b w:val="false"/>
          <w:i w:val="false"/>
          <w:color w:val="000000"/>
          <w:sz w:val="28"/>
        </w:rPr>
        <w:t>
      6) мүгедектiгi туралы анықтама болып табылады.</w:t>
      </w:r>
      <w:r>
        <w:br/>
      </w:r>
      <w:r>
        <w:rPr>
          <w:rFonts w:ascii="Times New Roman"/>
          <w:b w:val="false"/>
          <w:i w:val="false"/>
          <w:color w:val="000000"/>
          <w:sz w:val="28"/>
        </w:rPr>
        <w:t>
      Салыстырып тексеру үшiн құжаттардың түпнұсқалары және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қажеттi құжаттардың барлығын тапсырған кезде көрсетiлетiн қызметтi берушi тiркелген күнi мен мемлекеттiк көрсетiлетiн қызметтi алатын күнi, құжаттарды қабылдаған адамның тегi мен аты-жөнi көрсетiлген талон бередi - 30 (отыз) минуттан аспайды.</w:t>
      </w:r>
      <w:r>
        <w:br/>
      </w:r>
      <w:r>
        <w:rPr>
          <w:rFonts w:ascii="Times New Roman"/>
          <w:b w:val="false"/>
          <w:i w:val="false"/>
          <w:color w:val="000000"/>
          <w:sz w:val="28"/>
        </w:rPr>
        <w:t>
      Көрсетілетін қызметті берушінің бас маманы көрсетiлетiн қызметтi алушы ұсынған құжаттарды тексереді, кіріс құжаттар журналында тіркейді, хабарлама дайындайды - 7 (жеті) жұмыс күні ішінде.</w:t>
      </w:r>
      <w:r>
        <w:br/>
      </w:r>
      <w:r>
        <w:rPr>
          <w:rFonts w:ascii="Times New Roman"/>
          <w:b w:val="false"/>
          <w:i w:val="false"/>
          <w:color w:val="000000"/>
          <w:sz w:val="28"/>
        </w:rPr>
        <w:t>
      Көрсетілетін қызметті берушінің басшысы хабарламаға қол қояды - 1 (бір) жұмыс күні ішінде.</w:t>
      </w:r>
      <w:r>
        <w:br/>
      </w:r>
      <w:r>
        <w:rPr>
          <w:rFonts w:ascii="Times New Roman"/>
          <w:b w:val="false"/>
          <w:i w:val="false"/>
          <w:color w:val="000000"/>
          <w:sz w:val="28"/>
        </w:rPr>
        <w:t>
      Көрсетiлетiн қызметтi берушінің бас маманы хабарламаны көрсетілетін қызметті алушыға (немесе сенімхат бойынша өкіліне, не заңды өкіліне) өзі келгенде береді немесе көрсетілетін қызмет алушының өтінішінде көрсетілген мекенжай бойынша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хабарламаны беру болып табылады</w:t>
      </w:r>
      <w:r>
        <w:br/>
      </w:r>
      <w:r>
        <w:rPr>
          <w:rFonts w:ascii="Times New Roman"/>
          <w:b w:val="false"/>
          <w:i w:val="false"/>
          <w:color w:val="000000"/>
          <w:sz w:val="28"/>
        </w:rPr>
        <w:t>
</w:t>
      </w:r>
    </w:p>
    <w:bookmarkStart w:name="z303" w:id="103"/>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03"/>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06" w:id="104"/>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04"/>
    <w:p>
      <w:pPr>
        <w:spacing w:after="0"/>
        <w:ind w:left="0"/>
        <w:jc w:val="left"/>
      </w:pPr>
      <w:r>
        <w:rPr>
          <w:rFonts w:ascii="Times New Roman"/>
          <w:b w:val="false"/>
          <w:i w:val="false"/>
          <w:color w:val="000000"/>
          <w:sz w:val="28"/>
        </w:rPr>
        <w:t>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8" w:id="105"/>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0" w:id="106"/>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986"/>
        <w:gridCol w:w="1469"/>
        <w:gridCol w:w="4728"/>
        <w:gridCol w:w="1256"/>
        <w:gridCol w:w="125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іс-әрекеті (барысы, жұмыс ағыны)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құжаттарды қабылдау</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журналына тіркеу, құжаттарды қарау</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хабарламаны беруді жүзеге асыру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Тіркелген күні көрсетілген үзбелі талонды беру</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Мүгедектерге сурдо-тифлотехникалық және мiндеттi гигиеналық құралдар беру мерзiмдерi көрсетiлген құжаттарды ресiмдеу туралы хабарламаны дайындау</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қол қою</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алышуға хабарламаны беру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2" w:id="10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0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851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851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557" w:id="108"/>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құралдармен қамтамасыз ету үшін оларға құжаттарды ресімдеу"</w:t>
      </w:r>
      <w:r>
        <w:br/>
      </w:r>
      <w:r>
        <w:rPr>
          <w:rFonts w:ascii="Times New Roman"/>
          <w:b/>
          <w:i w:val="false"/>
          <w:color w:val="000000"/>
        </w:rPr>
        <w:t>мемлекеттік қызмет көрсетудің бизнес-процестерінің анықтамалығы</w:t>
      </w:r>
    </w:p>
    <w:bookmarkEnd w:id="108"/>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985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85000" cy="64770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9342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34200" cy="2565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314" w:id="109"/>
    <w:p>
      <w:pPr>
        <w:spacing w:after="0"/>
        <w:ind w:left="0"/>
        <w:jc w:val="left"/>
      </w:pPr>
      <w:r>
        <w:rPr>
          <w:rFonts w:ascii="Times New Roman"/>
          <w:b/>
          <w:i w:val="false"/>
          <w:color w:val="000000"/>
        </w:rPr>
        <w:t xml:space="preserve"> "Жүріп-тұруы қиын бірінші топтағы мүгедектерге жеке көмекшінің</w:t>
      </w:r>
      <w:r>
        <w:br/>
      </w:r>
      <w:r>
        <w:rPr>
          <w:rFonts w:ascii="Times New Roman"/>
          <w:b/>
          <w:i w:val="false"/>
          <w:color w:val="000000"/>
        </w:rPr>
        <w:t>және есту кемістігі бар мүгедектерге ымдау тілі маманының</w:t>
      </w:r>
      <w:r>
        <w:br/>
      </w:r>
      <w:r>
        <w:rPr>
          <w:rFonts w:ascii="Times New Roman"/>
          <w:b/>
          <w:i w:val="false"/>
          <w:color w:val="000000"/>
        </w:rPr>
        <w:t>қызметтерін ұсыну үшін мүгедектерге құжаттарды ресімдеу"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0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қызметтi көрсету нәтижесi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 (бұдан әрі - хабарлама) болып табылады.</w:t>
      </w:r>
      <w:r>
        <w:br/>
      </w:r>
      <w:r>
        <w:rPr>
          <w:rFonts w:ascii="Times New Roman"/>
          <w:b w:val="false"/>
          <w:i w:val="false"/>
          <w:color w:val="000000"/>
          <w:sz w:val="28"/>
        </w:rPr>
        <w:t>
</w:t>
      </w:r>
    </w:p>
    <w:bookmarkStart w:name="z319" w:id="11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1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мемлекеттiк көрсетiлетiн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2) көрсетiлетiн қызметтi алушының және/немесе заңды өкiлiнiң жеке басын куәландыратын құжат;</w:t>
      </w:r>
      <w:r>
        <w:br/>
      </w:r>
      <w:r>
        <w:rPr>
          <w:rFonts w:ascii="Times New Roman"/>
          <w:b w:val="false"/>
          <w:i w:val="false"/>
          <w:color w:val="000000"/>
          <w:sz w:val="28"/>
        </w:rPr>
        <w:t>
      3) мүгедектi оңалтудың жеке бағдарламасынан үзiндi көшiрме;</w:t>
      </w:r>
      <w:r>
        <w:br/>
      </w:r>
      <w:r>
        <w:rPr>
          <w:rFonts w:ascii="Times New Roman"/>
          <w:b w:val="false"/>
          <w:i w:val="false"/>
          <w:color w:val="000000"/>
          <w:sz w:val="28"/>
        </w:rPr>
        <w:t>
      4) мүгедектiгi туралы анықтама болып табылады.</w:t>
      </w:r>
      <w:r>
        <w:br/>
      </w:r>
      <w:r>
        <w:rPr>
          <w:rFonts w:ascii="Times New Roman"/>
          <w:b w:val="false"/>
          <w:i w:val="false"/>
          <w:color w:val="000000"/>
          <w:sz w:val="28"/>
        </w:rPr>
        <w:t>
      Салыстырып тексеру үшiн құжаттардың түпнұсқалары және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қажеттi құжаттардың барлығын тапсырған кезде көрсетiлетiн қызметтi берушi көрсетiлетiн қызметтi алушыға тiркелген күні және мемлекеттiк көрсетiлетiн қызметтi алатын күнi, құжаттарды қабылдаған адамның тегi мен аты-жөнi көрсетiлген талон бередi - 30 (отыз) минуттан аспайды.</w:t>
      </w:r>
      <w:r>
        <w:br/>
      </w:r>
      <w:r>
        <w:rPr>
          <w:rFonts w:ascii="Times New Roman"/>
          <w:b w:val="false"/>
          <w:i w:val="false"/>
          <w:color w:val="000000"/>
          <w:sz w:val="28"/>
        </w:rPr>
        <w:t>
      Көрсетiлетiн қызметтi берушінің бас маманы көрсетiлетiн қызметтi алушы тапсырған құжаттарды тексереді, кіріс құжаттар журналында тіркейді, құжаттарды ресімдеу туралы хабарламаны дайындайды - 7 (жеті) жұмыс күні ішінде.</w:t>
      </w:r>
      <w:r>
        <w:br/>
      </w:r>
      <w:r>
        <w:rPr>
          <w:rFonts w:ascii="Times New Roman"/>
          <w:b w:val="false"/>
          <w:i w:val="false"/>
          <w:color w:val="000000"/>
          <w:sz w:val="28"/>
        </w:rPr>
        <w:t>
      Көрсетiлетiн қызметтi берушінің басшысы құжаттарды ресімдеу туралы хабарламаға қол қояды - 1 (бір) жұмыс күні ішінде.</w:t>
      </w:r>
      <w:r>
        <w:br/>
      </w:r>
      <w:r>
        <w:rPr>
          <w:rFonts w:ascii="Times New Roman"/>
          <w:b w:val="false"/>
          <w:i w:val="false"/>
          <w:color w:val="000000"/>
          <w:sz w:val="28"/>
        </w:rPr>
        <w:t>
      Көрсетiлетiн қызметтi берушінің бас маманы құжаттарды ресімдеу туралы хабарламаны көрсетілетін қызметті алушыға (немесе сенімхат бойынша өкіліне) өзі келгенде береді немесе көрсетiлетiн қызметтi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хабарламаны беру болып табылады.</w:t>
      </w:r>
      <w:r>
        <w:br/>
      </w:r>
      <w:r>
        <w:rPr>
          <w:rFonts w:ascii="Times New Roman"/>
          <w:b w:val="false"/>
          <w:i w:val="false"/>
          <w:color w:val="000000"/>
          <w:sz w:val="28"/>
        </w:rPr>
        <w:t>
</w:t>
      </w:r>
    </w:p>
    <w:bookmarkStart w:name="z323" w:id="111"/>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1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26" w:id="112"/>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12"/>
    <w:p>
      <w:pPr>
        <w:spacing w:after="0"/>
        <w:ind w:left="0"/>
        <w:jc w:val="left"/>
      </w:pPr>
      <w:r>
        <w:rPr>
          <w:rFonts w:ascii="Times New Roman"/>
          <w:b w:val="false"/>
          <w:i w:val="false"/>
          <w:color w:val="000000"/>
          <w:sz w:val="28"/>
        </w:rPr>
        <w:t>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28" w:id="113"/>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30" w:id="11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
        <w:gridCol w:w="1461"/>
        <w:gridCol w:w="718"/>
        <w:gridCol w:w="4552"/>
        <w:gridCol w:w="4659"/>
        <w:gridCol w:w="61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 қажет құжаттарды қабылдайды</w:t>
            </w: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журналында тіркеу, құжаттарды қарау</w:t>
            </w:r>
            <w:r>
              <w:br/>
            </w:r>
            <w:r>
              <w:rPr>
                <w:rFonts w:ascii="Times New Roman"/>
                <w:b w:val="false"/>
                <w:i w:val="false"/>
                <w:color w:val="000000"/>
                <w:sz w:val="20"/>
              </w:rPr>
              <w:t>
</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беруді жүзеге асыру</w:t>
            </w:r>
            <w:r>
              <w:br/>
            </w:r>
            <w:r>
              <w:rPr>
                <w:rFonts w:ascii="Times New Roman"/>
                <w:b w:val="false"/>
                <w:i w:val="false"/>
                <w:color w:val="000000"/>
                <w:sz w:val="20"/>
              </w:rPr>
              <w:t>
</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хабарламаны дайындау</w:t>
            </w:r>
            <w:r>
              <w:br/>
            </w:r>
            <w:r>
              <w:rPr>
                <w:rFonts w:ascii="Times New Roman"/>
                <w:b w:val="false"/>
                <w:i w:val="false"/>
                <w:color w:val="000000"/>
                <w:sz w:val="20"/>
              </w:rPr>
              <w:t>
</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хабарламаға қол қояды</w:t>
            </w: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хабарламаны беру</w:t>
            </w:r>
            <w:r>
              <w:br/>
            </w:r>
            <w:r>
              <w:rPr>
                <w:rFonts w:ascii="Times New Roman"/>
                <w:b w:val="false"/>
                <w:i w:val="false"/>
                <w:color w:val="000000"/>
                <w:sz w:val="20"/>
              </w:rPr>
              <w:t>
</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32" w:id="11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ымдау тілі 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60" w:id="116"/>
    <w:p>
      <w:pPr>
        <w:spacing w:after="0"/>
        <w:ind w:left="0"/>
        <w:jc w:val="left"/>
      </w:pPr>
      <w:r>
        <w:rPr>
          <w:rFonts w:ascii="Times New Roman"/>
          <w:b/>
          <w:i w:val="false"/>
          <w:color w:val="000000"/>
        </w:rPr>
        <w:t xml:space="preserve"> "Жүріп-тұруы қиын бірінші топтағы мүгедектерге жеке</w:t>
      </w:r>
      <w:r>
        <w:br/>
      </w:r>
      <w:r>
        <w:rPr>
          <w:rFonts w:ascii="Times New Roman"/>
          <w:b/>
          <w:i w:val="false"/>
          <w:color w:val="000000"/>
        </w:rPr>
        <w:t>көмекшінің және есту кемістігі бар мүгедектерге ымдау</w:t>
      </w:r>
      <w:r>
        <w:br/>
      </w:r>
      <w:r>
        <w:rPr>
          <w:rFonts w:ascii="Times New Roman"/>
          <w:b/>
          <w:i w:val="false"/>
          <w:color w:val="000000"/>
        </w:rPr>
        <w:t>тілі маманының қызметтерін ұсыну үшін мүгедектерге</w:t>
      </w:r>
      <w:r>
        <w:br/>
      </w:r>
      <w:r>
        <w:rPr>
          <w:rFonts w:ascii="Times New Roman"/>
          <w:b/>
          <w:i w:val="false"/>
          <w:color w:val="000000"/>
        </w:rPr>
        <w:t>құжаттарды ресімдеу" мемлекеттік қызмет</w:t>
      </w:r>
      <w:r>
        <w:br/>
      </w:r>
      <w:r>
        <w:rPr>
          <w:rFonts w:ascii="Times New Roman"/>
          <w:b/>
          <w:i w:val="false"/>
          <w:color w:val="000000"/>
        </w:rPr>
        <w:t>көрсетудің бизнес-процестерінің анықтамалығы</w:t>
      </w:r>
    </w:p>
    <w:bookmarkEnd w:id="116"/>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3660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66000" cy="6172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794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94500" cy="2997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334" w:id="117"/>
    <w:p>
      <w:pPr>
        <w:spacing w:after="0"/>
        <w:ind w:left="0"/>
        <w:jc w:val="left"/>
      </w:pPr>
      <w:r>
        <w:rPr>
          <w:rFonts w:ascii="Times New Roman"/>
          <w:b/>
          <w:i w:val="false"/>
          <w:color w:val="000000"/>
        </w:rPr>
        <w:t xml:space="preserve"> "Мүгедектерге кресло-арбалар беру үшін оларға құжаттарды</w:t>
      </w:r>
      <w:r>
        <w:br/>
      </w:r>
      <w:r>
        <w:rPr>
          <w:rFonts w:ascii="Times New Roman"/>
          <w:b/>
          <w:i w:val="false"/>
          <w:color w:val="000000"/>
        </w:rPr>
        <w:t>ресімдеу" мемлекеттік көрсетілетін қызмет регламенті</w:t>
      </w:r>
      <w:r>
        <w:br/>
      </w:r>
      <w:r>
        <w:rPr>
          <w:rFonts w:ascii="Times New Roman"/>
          <w:b/>
          <w:i w:val="false"/>
          <w:color w:val="000000"/>
        </w:rPr>
        <w:t>1. Жалпы ережелер</w:t>
      </w:r>
    </w:p>
    <w:bookmarkEnd w:id="1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кресло-арбалар беру үшін оларға құжаттарды ресімдеу"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 көрсету нәтижесі мүгедектерге кресло-арба беру мерзімдерін көрсетуімен құжаттарды ресімдеу туралы хабарлама (бұдан әрі – хабарлама) болып табылады.</w:t>
      </w:r>
      <w:r>
        <w:br/>
      </w:r>
      <w:r>
        <w:rPr>
          <w:rFonts w:ascii="Times New Roman"/>
          <w:b w:val="false"/>
          <w:i w:val="false"/>
          <w:color w:val="000000"/>
          <w:sz w:val="28"/>
        </w:rPr>
        <w:t>
</w:t>
      </w:r>
    </w:p>
    <w:bookmarkStart w:name="z339" w:id="11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18"/>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 беру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толтырылған өтініш;</w:t>
      </w:r>
      <w:r>
        <w:br/>
      </w:r>
      <w:r>
        <w:rPr>
          <w:rFonts w:ascii="Times New Roman"/>
          <w:b w:val="false"/>
          <w:i w:val="false"/>
          <w:color w:val="000000"/>
          <w:sz w:val="28"/>
        </w:rPr>
        <w:t>
      2) мүгедекті оңалтудың жеке бағдарламасы;</w:t>
      </w:r>
      <w:r>
        <w:br/>
      </w:r>
      <w:r>
        <w:rPr>
          <w:rFonts w:ascii="Times New Roman"/>
          <w:b w:val="false"/>
          <w:i w:val="false"/>
          <w:color w:val="000000"/>
          <w:sz w:val="28"/>
        </w:rPr>
        <w:t>
      3) жазатайым оқиға туралы акт және жұмыс берушінің-жеке кәсіпкердің қызметін тоқтату туралы немесе заңды тұлғаны жою туралы құжат болып табылады.</w:t>
      </w:r>
      <w:r>
        <w:br/>
      </w:r>
      <w:r>
        <w:rPr>
          <w:rFonts w:ascii="Times New Roman"/>
          <w:b w:val="false"/>
          <w:i w:val="false"/>
          <w:color w:val="000000"/>
          <w:sz w:val="28"/>
        </w:rPr>
        <w:t>
      Cалыстырып тексеру үшін құжаттардың түпнұсқалары және көшірмелері беріледі,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 көрсетілетін қызметті берушіге барлық қажет етілетін құжаттарды тапсырған кезде көрсетілетін қызметті алушыға тіркелген күні және мемлекеттік көрсетілетін қызметті алатын күні, құжаттарды қабылдаған адамның тегі мен аты-жөні көрсетілген талон береді - 30 (отыз) минуттан аспайды.</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 журналында тіркейді, хабарлама дайындайды – 7 (жеті) жұмыс күні ішінде.</w:t>
      </w:r>
      <w:r>
        <w:br/>
      </w:r>
      <w:r>
        <w:rPr>
          <w:rFonts w:ascii="Times New Roman"/>
          <w:b w:val="false"/>
          <w:i w:val="false"/>
          <w:color w:val="000000"/>
          <w:sz w:val="28"/>
        </w:rPr>
        <w:t>
      Көрсетілетін қызметті берушінің басшысы көрсетілетін қызметті алушыға хабарламаға қол қояды - 1 (бір) жұмыс күні ішінде.</w:t>
      </w:r>
      <w:r>
        <w:br/>
      </w:r>
      <w:r>
        <w:rPr>
          <w:rFonts w:ascii="Times New Roman"/>
          <w:b w:val="false"/>
          <w:i w:val="false"/>
          <w:color w:val="000000"/>
          <w:sz w:val="28"/>
        </w:rPr>
        <w:t>
      Бас маман көрсетілетін қызметті алушыға хабарламаны өзі келгенде береді немесе көрсетілетін қызметті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хабарламаны беру болып табылады.</w:t>
      </w:r>
      <w:r>
        <w:br/>
      </w:r>
      <w:r>
        <w:rPr>
          <w:rFonts w:ascii="Times New Roman"/>
          <w:b w:val="false"/>
          <w:i w:val="false"/>
          <w:color w:val="000000"/>
          <w:sz w:val="28"/>
        </w:rPr>
        <w:t>
</w:t>
      </w:r>
    </w:p>
    <w:bookmarkStart w:name="z343" w:id="119"/>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19"/>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46" w:id="120"/>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20"/>
    <w:p>
      <w:pPr>
        <w:spacing w:after="0"/>
        <w:ind w:left="0"/>
        <w:jc w:val="left"/>
      </w:pPr>
      <w:r>
        <w:rPr>
          <w:rFonts w:ascii="Times New Roman"/>
          <w:b w:val="false"/>
          <w:i w:val="false"/>
          <w:color w:val="000000"/>
          <w:sz w:val="28"/>
        </w:rPr>
        <w:t>      Мемлекеттік қызмет көрсету үдерісінде халыққа қызмет көрсету орталығымен және (немесе) өзге де көрсетілетін қызметті берушілермен өзара іс-қимыл жасау, сондай-ақ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үшін</w:t>
            </w:r>
            <w:r>
              <w:br/>
            </w:r>
            <w:r>
              <w:rPr>
                <w:rFonts w:ascii="Times New Roman"/>
                <w:b w:val="false"/>
                <w:i w:val="false"/>
                <w:color w:val="000000"/>
                <w:sz w:val="20"/>
              </w:rPr>
              <w:t>оларға 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48" w:id="12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үшін</w:t>
            </w:r>
            <w:r>
              <w:br/>
            </w:r>
            <w:r>
              <w:rPr>
                <w:rFonts w:ascii="Times New Roman"/>
                <w:b w:val="false"/>
                <w:i w:val="false"/>
                <w:color w:val="000000"/>
                <w:sz w:val="20"/>
              </w:rPr>
              <w:t>оларға 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50" w:id="122"/>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3551"/>
        <w:gridCol w:w="1746"/>
        <w:gridCol w:w="3297"/>
        <w:gridCol w:w="1493"/>
        <w:gridCol w:w="149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қабылдайды</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журналына тіркеу, құжаттарды қарау</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беруді жүзеге асыру</w:t>
            </w: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Мүгедектерге кресло-арба беру мерзімдерін көрсетуімен құжаттарды ресімдеу туралы хабарламаны дайындау</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қол қою</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беру</w:t>
            </w: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үшін</w:t>
            </w:r>
            <w:r>
              <w:br/>
            </w:r>
            <w:r>
              <w:rPr>
                <w:rFonts w:ascii="Times New Roman"/>
                <w:b w:val="false"/>
                <w:i w:val="false"/>
                <w:color w:val="000000"/>
                <w:sz w:val="20"/>
              </w:rPr>
              <w:t>оларға 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352" w:id="123"/>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үшін оларға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563" w:id="124"/>
    <w:p>
      <w:pPr>
        <w:spacing w:after="0"/>
        <w:ind w:left="0"/>
        <w:jc w:val="left"/>
      </w:pPr>
      <w:r>
        <w:rPr>
          <w:rFonts w:ascii="Times New Roman"/>
          <w:b/>
          <w:i w:val="false"/>
          <w:color w:val="000000"/>
        </w:rPr>
        <w:t xml:space="preserve"> "Мүгедектерге кресло-арбалар беру үшін оларға</w:t>
      </w:r>
      <w:r>
        <w:br/>
      </w:r>
      <w:r>
        <w:rPr>
          <w:rFonts w:ascii="Times New Roman"/>
          <w:b/>
          <w:i w:val="false"/>
          <w:color w:val="000000"/>
        </w:rPr>
        <w:t>құжаттарды ресімдеу" мемлекеттік қызмет</w:t>
      </w:r>
      <w:r>
        <w:br/>
      </w:r>
      <w:r>
        <w:rPr>
          <w:rFonts w:ascii="Times New Roman"/>
          <w:b/>
          <w:i w:val="false"/>
          <w:color w:val="000000"/>
        </w:rPr>
        <w:t>көрсетудің бизнес-процестерінің анықтамалығы</w:t>
      </w:r>
    </w:p>
    <w:bookmarkEnd w:id="124"/>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8199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819900" cy="7023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099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99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354" w:id="125"/>
    <w:p>
      <w:pPr>
        <w:spacing w:after="0"/>
        <w:ind w:left="0"/>
        <w:jc w:val="left"/>
      </w:pPr>
      <w:r>
        <w:rPr>
          <w:rFonts w:ascii="Times New Roman"/>
          <w:b/>
          <w:i w:val="false"/>
          <w:color w:val="000000"/>
        </w:rPr>
        <w:t xml:space="preserve"> "Мүгедектерді санаторий-курорттық емдеумен қамтамасыз ету үшін</w:t>
      </w:r>
      <w:r>
        <w:br/>
      </w:r>
      <w:r>
        <w:rPr>
          <w:rFonts w:ascii="Times New Roman"/>
          <w:b/>
          <w:i w:val="false"/>
          <w:color w:val="000000"/>
        </w:rPr>
        <w:t>оларға құжаттарды ресімдеу" мемлекеттік көрсетілетін</w:t>
      </w:r>
      <w:r>
        <w:br/>
      </w:r>
      <w:r>
        <w:rPr>
          <w:rFonts w:ascii="Times New Roman"/>
          <w:b/>
          <w:i w:val="false"/>
          <w:color w:val="000000"/>
        </w:rPr>
        <w:t>қызметі регламенті</w:t>
      </w:r>
      <w:r>
        <w:br/>
      </w:r>
      <w:r>
        <w:rPr>
          <w:rFonts w:ascii="Times New Roman"/>
          <w:b/>
          <w:i w:val="false"/>
          <w:color w:val="000000"/>
        </w:rPr>
        <w:t>1. Жалпы ережелер</w:t>
      </w:r>
    </w:p>
    <w:bookmarkEnd w:id="1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 "Мүгедектерді санаторий-курорттық емдеумен қамтамасыз ету үшін оларға құжаттарды ресімдеу" мемлекеттік қызметті (бұдан әрі – мемлекеттік көрсетілетін қызмет) осы регламентің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қызметтің көрсетілетін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қызметтің көрсету натижесі қызмет көрсету мерзiмi көрсетiлген, санаторий-курорттық емдеумен қамтамасыз ету үшiн мүгедектерге құжаттарды ресiмдеу туралы хабарлама (бұдан әрі – хабарлама) болып табылады.</w:t>
      </w:r>
      <w:r>
        <w:br/>
      </w:r>
      <w:r>
        <w:rPr>
          <w:rFonts w:ascii="Times New Roman"/>
          <w:b w:val="false"/>
          <w:i w:val="false"/>
          <w:color w:val="000000"/>
          <w:sz w:val="28"/>
        </w:rPr>
        <w:t>
</w:t>
      </w:r>
    </w:p>
    <w:bookmarkStart w:name="z359" w:id="12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26"/>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көрсетiлетiн қызметтi алушының, заңды өкiлiнiң жеке басын куәландыратын құжат;</w:t>
      </w:r>
      <w:r>
        <w:br/>
      </w:r>
      <w:r>
        <w:rPr>
          <w:rFonts w:ascii="Times New Roman"/>
          <w:b w:val="false"/>
          <w:i w:val="false"/>
          <w:color w:val="000000"/>
          <w:sz w:val="28"/>
        </w:rPr>
        <w:t>
      3) денсаулық сақтау ұйымы берген санаторий-курорттық карта;</w:t>
      </w:r>
      <w:r>
        <w:br/>
      </w:r>
      <w:r>
        <w:rPr>
          <w:rFonts w:ascii="Times New Roman"/>
          <w:b w:val="false"/>
          <w:i w:val="false"/>
          <w:color w:val="000000"/>
          <w:sz w:val="28"/>
        </w:rPr>
        <w:t>
      4) тұрақты тұрғылықты жерi бойынша тiркелгенiн растайтын құжат (мекенжай анықтамасы не ауыл әкiмдерiнiң анықтамасы);</w:t>
      </w:r>
      <w:r>
        <w:br/>
      </w:r>
      <w:r>
        <w:rPr>
          <w:rFonts w:ascii="Times New Roman"/>
          <w:b w:val="false"/>
          <w:i w:val="false"/>
          <w:color w:val="000000"/>
          <w:sz w:val="28"/>
        </w:rPr>
        <w:t>
      5) мүгедектiгi туралы анықтамадан үзiндi көшiрме және мүгедектi оңалтудың жеке бағдарламасынан үзiндi көшiрмелер;</w:t>
      </w:r>
      <w:r>
        <w:br/>
      </w:r>
      <w:r>
        <w:rPr>
          <w:rFonts w:ascii="Times New Roman"/>
          <w:b w:val="false"/>
          <w:i w:val="false"/>
          <w:color w:val="000000"/>
          <w:sz w:val="28"/>
        </w:rPr>
        <w:t>
      6) мүгедектiң жазбаша келiсiмiмен басқа адам өтiнiш бiлдiрген кезде – оның жеке басын куәландыратын құжаттың көшiрмесi болып табылады.</w:t>
      </w:r>
      <w:r>
        <w:br/>
      </w:r>
      <w:r>
        <w:rPr>
          <w:rFonts w:ascii="Times New Roman"/>
          <w:b w:val="false"/>
          <w:i w:val="false"/>
          <w:color w:val="000000"/>
          <w:sz w:val="28"/>
        </w:rPr>
        <w:t>
      Салыстырып тексеру үшiн құжаттардың түпнұсқалары және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барлық қажеттi құжаттарды ұсынған кезде көрсетiлетiн қызметтi берушi тiркелген күнi және мемлекеттiк қызметтi алатын күнi, құжаттарды қабылдаған адамның тегi мен аты-жөнi көрсетiлген талон бередi - 30 минуттан аспайды.</w:t>
      </w:r>
      <w:r>
        <w:br/>
      </w:r>
      <w:r>
        <w:rPr>
          <w:rFonts w:ascii="Times New Roman"/>
          <w:b w:val="false"/>
          <w:i w:val="false"/>
          <w:color w:val="000000"/>
          <w:sz w:val="28"/>
        </w:rPr>
        <w:t>
      Көрсетілетін қызметті берушінің бас маманы көрсетiлетiн қызметтi алушы ұсынған құжаттарды тексереді, кіріс құжаттар журналында тіркейді, хабарлама дайындайды - 7 (жеті) жұмыс күні ішінде.</w:t>
      </w:r>
      <w:r>
        <w:br/>
      </w:r>
      <w:r>
        <w:rPr>
          <w:rFonts w:ascii="Times New Roman"/>
          <w:b w:val="false"/>
          <w:i w:val="false"/>
          <w:color w:val="000000"/>
          <w:sz w:val="28"/>
        </w:rPr>
        <w:t>
      Көрсетілетін қызметті берушінің басшысы хабарламаға қол қояды - 1 (бір) жұмыс күні ішінде.</w:t>
      </w:r>
      <w:r>
        <w:br/>
      </w:r>
      <w:r>
        <w:rPr>
          <w:rFonts w:ascii="Times New Roman"/>
          <w:b w:val="false"/>
          <w:i w:val="false"/>
          <w:color w:val="000000"/>
          <w:sz w:val="28"/>
        </w:rPr>
        <w:t>
      Көрсетiлетiн қызметтi берушінің бас маманы хабарламаны көрсетілетін қызметті алушыға (немесе сенімхат бойынша өкіліне, не заңды өкіліне) өзі келгенде береді немесе көрсетілетін қызмет алушының өтінішінде көрсетілген мекенжай бойынша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хабарламаны беру болып табылады.</w:t>
      </w:r>
      <w:r>
        <w:br/>
      </w:r>
      <w:r>
        <w:rPr>
          <w:rFonts w:ascii="Times New Roman"/>
          <w:b w:val="false"/>
          <w:i w:val="false"/>
          <w:color w:val="000000"/>
          <w:sz w:val="28"/>
        </w:rPr>
        <w:t>
</w:t>
      </w:r>
    </w:p>
    <w:bookmarkStart w:name="z363" w:id="12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27"/>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66" w:id="128"/>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28"/>
    <w:p>
      <w:pPr>
        <w:spacing w:after="0"/>
        <w:ind w:left="0"/>
        <w:jc w:val="left"/>
      </w:pPr>
      <w:r>
        <w:rPr>
          <w:rFonts w:ascii="Times New Roman"/>
          <w:b w:val="false"/>
          <w:i w:val="false"/>
          <w:color w:val="000000"/>
          <w:sz w:val="28"/>
        </w:rPr>
        <w:t>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w:t>
            </w:r>
            <w:r>
              <w:br/>
            </w:r>
            <w:r>
              <w:rPr>
                <w:rFonts w:ascii="Times New Roman"/>
                <w:b w:val="false"/>
                <w:i w:val="false"/>
                <w:color w:val="000000"/>
                <w:sz w:val="20"/>
              </w:rPr>
              <w:t>қызметімен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68" w:id="129"/>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w:t>
            </w:r>
            <w:r>
              <w:br/>
            </w:r>
            <w:r>
              <w:rPr>
                <w:rFonts w:ascii="Times New Roman"/>
                <w:b w:val="false"/>
                <w:i w:val="false"/>
                <w:color w:val="000000"/>
                <w:sz w:val="20"/>
              </w:rPr>
              <w:t>қызметімен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70" w:id="130"/>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602"/>
        <w:gridCol w:w="1771"/>
        <w:gridCol w:w="3169"/>
        <w:gridCol w:w="1514"/>
        <w:gridCol w:w="151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қабылдау</w:t>
            </w: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тексеру. Кіріс құжаттар журналына тіркеу, құжаттарды қарау</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беруді жүзеге асыру</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күні көрсетілген талон беру</w:t>
            </w: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санаторий-курорттық емдеуді ұсыну мерзімдерін көрсетуімен, құжаттарды ресімдеу туралы хабарламаны дайындау</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қол қою</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хабарламаны беру</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 ішінде</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w:t>
            </w:r>
            <w:r>
              <w:br/>
            </w:r>
            <w:r>
              <w:rPr>
                <w:rFonts w:ascii="Times New Roman"/>
                <w:b w:val="false"/>
                <w:i w:val="false"/>
                <w:color w:val="000000"/>
                <w:sz w:val="20"/>
              </w:rPr>
              <w:t>қызметімен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372" w:id="131"/>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w:t>
            </w:r>
            <w:r>
              <w:br/>
            </w:r>
            <w:r>
              <w:rPr>
                <w:rFonts w:ascii="Times New Roman"/>
                <w:b w:val="false"/>
                <w:i w:val="false"/>
                <w:color w:val="000000"/>
                <w:sz w:val="20"/>
              </w:rPr>
              <w:t>оларға 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66" w:id="132"/>
    <w:p>
      <w:pPr>
        <w:spacing w:after="0"/>
        <w:ind w:left="0"/>
        <w:jc w:val="left"/>
      </w:pPr>
      <w:r>
        <w:rPr>
          <w:rFonts w:ascii="Times New Roman"/>
          <w:b/>
          <w:i w:val="false"/>
          <w:color w:val="000000"/>
        </w:rPr>
        <w:t xml:space="preserve"> "Мүгедектерді санаторий-курорттық емдеумен қамтамасыз ету</w:t>
      </w:r>
      <w:r>
        <w:br/>
      </w:r>
      <w:r>
        <w:rPr>
          <w:rFonts w:ascii="Times New Roman"/>
          <w:b/>
          <w:i w:val="false"/>
          <w:color w:val="000000"/>
        </w:rPr>
        <w:t>үшін оларға құжаттарды ресімдеу" мемлекеттік қызмет</w:t>
      </w:r>
      <w:r>
        <w:br/>
      </w:r>
      <w:r>
        <w:rPr>
          <w:rFonts w:ascii="Times New Roman"/>
          <w:b/>
          <w:i w:val="false"/>
          <w:color w:val="000000"/>
        </w:rPr>
        <w:t>көрсетудің бизнес-процестерінің анықтамалығы</w:t>
      </w:r>
    </w:p>
    <w:bookmarkEnd w:id="132"/>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692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92900" cy="6921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972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72300" cy="3175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374" w:id="133"/>
    <w:p>
      <w:pPr>
        <w:spacing w:after="0"/>
        <w:ind w:left="0"/>
        <w:jc w:val="left"/>
      </w:pPr>
      <w:r>
        <w:rPr>
          <w:rFonts w:ascii="Times New Roman"/>
          <w:b/>
          <w:i w:val="false"/>
          <w:color w:val="000000"/>
        </w:rPr>
        <w:t xml:space="preserve"> "Үйде күтім көрсету жағдайында арнаулы әлеуметтік қызметтер</w:t>
      </w:r>
      <w:r>
        <w:br/>
      </w:r>
      <w:r>
        <w:rPr>
          <w:rFonts w:ascii="Times New Roman"/>
          <w:b/>
          <w:i w:val="false"/>
          <w:color w:val="000000"/>
        </w:rPr>
        <w:t>көрсетуге құжаттар ресімдеу"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13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"Үйде күтім көрсету жағдайында арнаулы әлеуметтік қызметтер көрсетуге құжаттар ресімдеу"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Мемлекеттiк қызметті көрсету нәтижесі үй жағдайында көрсетілетін арнаулы әлеуметтік қызметтер мерзімі көрсетілген құжаттарды ресімдеу туралы хабарлама (бұдан әрі –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әлеуметтік қызметтер көрсетуге құжаттар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379" w:id="134"/>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іс-қимылдар тәртібін сипаттау</w:t>
      </w:r>
    </w:p>
    <w:bookmarkEnd w:id="134"/>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жазбаша өтiнiш;</w:t>
      </w:r>
      <w:r>
        <w:br/>
      </w:r>
      <w:r>
        <w:rPr>
          <w:rFonts w:ascii="Times New Roman"/>
          <w:b w:val="false"/>
          <w:i w:val="false"/>
          <w:color w:val="000000"/>
          <w:sz w:val="28"/>
        </w:rPr>
        <w:t>
      2) баланың тууы туралы куәлiгiнiң немесе жеке куәлiгiнiң көшiрмесi;</w:t>
      </w:r>
      <w:r>
        <w:br/>
      </w:r>
      <w:r>
        <w:rPr>
          <w:rFonts w:ascii="Times New Roman"/>
          <w:b w:val="false"/>
          <w:i w:val="false"/>
          <w:color w:val="000000"/>
          <w:sz w:val="28"/>
        </w:rPr>
        <w:t>
      3) тұрғылықты жерi бойынша тiркелгенiн растайтын құжат (мекенжай анықтамасы не ауыл әкiмдерiнiң анықтамалары);</w:t>
      </w:r>
      <w:r>
        <w:br/>
      </w:r>
      <w:r>
        <w:rPr>
          <w:rFonts w:ascii="Times New Roman"/>
          <w:b w:val="false"/>
          <w:i w:val="false"/>
          <w:color w:val="000000"/>
          <w:sz w:val="28"/>
        </w:rPr>
        <w:t>
      4) мүгедектiгi туралы анықтаманың көшiрмесi (қарттар үшiн талап етiлмейдi);</w:t>
      </w:r>
      <w:r>
        <w:br/>
      </w:r>
      <w:r>
        <w:rPr>
          <w:rFonts w:ascii="Times New Roman"/>
          <w:b w:val="false"/>
          <w:i w:val="false"/>
          <w:color w:val="000000"/>
          <w:sz w:val="28"/>
        </w:rPr>
        <w:t xml:space="preserve">
      5) осы мемлекеттiк көрсетiлетiн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медициналық карта;</w:t>
      </w:r>
      <w:r>
        <w:br/>
      </w:r>
      <w:r>
        <w:rPr>
          <w:rFonts w:ascii="Times New Roman"/>
          <w:b w:val="false"/>
          <w:i w:val="false"/>
          <w:color w:val="000000"/>
          <w:sz w:val="28"/>
        </w:rPr>
        <w:t>
      6) мүгедектi оңалтудың жеке бағдарламасынан үзiндi көшiрме (қарттар үшiн талап етiлмейдi);</w:t>
      </w:r>
      <w:r>
        <w:br/>
      </w:r>
      <w:r>
        <w:rPr>
          <w:rFonts w:ascii="Times New Roman"/>
          <w:b w:val="false"/>
          <w:i w:val="false"/>
          <w:color w:val="000000"/>
          <w:sz w:val="28"/>
        </w:rPr>
        <w:t>
      7) зейнеткерлiк жастағы адамдар үшiн – зейнеткерлiк куәлiгiнiң көшiрмесi;</w:t>
      </w:r>
      <w:r>
        <w:br/>
      </w:r>
      <w:r>
        <w:rPr>
          <w:rFonts w:ascii="Times New Roman"/>
          <w:b w:val="false"/>
          <w:i w:val="false"/>
          <w:color w:val="000000"/>
          <w:sz w:val="28"/>
        </w:rPr>
        <w:t>
      8) Ұлы Отан соғысының қатысушылары мен мүгедектерi және оларға теңестiрiлген адамдар үшiн – Ұлы Отан соғысының қатысушысы мен мүгедегi және оларға теңестiрiлген адам мәртебесiн растайтын куәлiктiң көшiрмесi болып табылады.</w:t>
      </w:r>
      <w:r>
        <w:br/>
      </w:r>
      <w:r>
        <w:rPr>
          <w:rFonts w:ascii="Times New Roman"/>
          <w:b w:val="false"/>
          <w:i w:val="false"/>
          <w:color w:val="000000"/>
          <w:sz w:val="28"/>
        </w:rPr>
        <w:t>
      Құжаттардың көшiрмелерi түпнұсқаларымен қоса ұсынылады, салыстырып тексерiлгеннен кейiн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қажеттi құжаттардың барлығын тапсырған кезде көрсетiлетiн қызметтi берушi тiркелген және мемлекеттiк қызметтi алатын күнi, құжаттарды қабылдаған адамның тегi мен аты-жөнi көрсетiлген талон бередi - 30 (отыз) минуттан аспайды.</w:t>
      </w:r>
      <w:r>
        <w:br/>
      </w:r>
      <w:r>
        <w:rPr>
          <w:rFonts w:ascii="Times New Roman"/>
          <w:b w:val="false"/>
          <w:i w:val="false"/>
          <w:color w:val="000000"/>
          <w:sz w:val="28"/>
        </w:rPr>
        <w:t>
      Көрсетiлетiн қызметтi берушінің бас маманы көрсетілетін қызметті алушы ұсынған құжаттарды тексереді, кіріс құжаттар журналында тіркейді, құжаттарды ресімдеу туралы хабарламаны немесе мемлекеттік қызмет көрсетуден бас тарту туралы дәлелді жауапты дайындайды – 11 (он бір) жұмыс күні ішінде.</w:t>
      </w:r>
      <w:r>
        <w:br/>
      </w:r>
      <w:r>
        <w:rPr>
          <w:rFonts w:ascii="Times New Roman"/>
          <w:b w:val="false"/>
          <w:i w:val="false"/>
          <w:color w:val="000000"/>
          <w:sz w:val="28"/>
        </w:rPr>
        <w:t>
      Көрсетiлетiн қызметтi берушінің басшысы құжаттарды ресімдеу туралы хабарламаға немесе мемлекеттік қызмет көрсетуден бас тарту туралы дәлелді жауапқа қол қояды – 1 ( бір) жұмыс күні ішінде.</w:t>
      </w:r>
      <w:r>
        <w:br/>
      </w:r>
      <w:r>
        <w:rPr>
          <w:rFonts w:ascii="Times New Roman"/>
          <w:b w:val="false"/>
          <w:i w:val="false"/>
          <w:color w:val="000000"/>
          <w:sz w:val="28"/>
        </w:rPr>
        <w:t>
      Көрсетiлетiн қызметтi берушінің бас маманы құжаттарды ресімдеу туралы хабарламаны немесе мемлекеттік қызмет көрсетуден бас тарту туралы дәлелді жауапты көрсетілетін қызметті алушыға өзі келгенде береді немесе көрсетілетін қызмет алушының өтінішінде көрсетілген мекенжай бойынша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құжаттарды ресімдеу туралы хабарлама немесе мемлекеттік қызмет көрсетуден бас тарту туралы дәлелді жауап беру болып табылады.</w:t>
      </w:r>
      <w:r>
        <w:br/>
      </w:r>
      <w:r>
        <w:rPr>
          <w:rFonts w:ascii="Times New Roman"/>
          <w:b w:val="false"/>
          <w:i w:val="false"/>
          <w:color w:val="000000"/>
          <w:sz w:val="28"/>
        </w:rPr>
        <w:t>
</w:t>
      </w:r>
    </w:p>
    <w:bookmarkStart w:name="z383" w:id="13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35"/>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386" w:id="136"/>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36"/>
    <w:p>
      <w:pPr>
        <w:spacing w:after="0"/>
        <w:ind w:left="0"/>
        <w:jc w:val="left"/>
      </w:pPr>
      <w:r>
        <w:rPr>
          <w:rFonts w:ascii="Times New Roman"/>
          <w:b w:val="false"/>
          <w:i w:val="false"/>
          <w:color w:val="000000"/>
          <w:sz w:val="28"/>
        </w:rPr>
        <w:t>      Мемлекеттік қызмет көрсету үдерісінде халыққа қызмет көрсету орталығымен және (немесе) өзге де көрсетілетін қызметті берушілермен өзара іс-қимыл, сондай-ақ ақпараттық жүйелерді қолдану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88" w:id="137"/>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90" w:id="138"/>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2466"/>
        <w:gridCol w:w="1212"/>
        <w:gridCol w:w="2468"/>
        <w:gridCol w:w="2648"/>
        <w:gridCol w:w="300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журналында тіркеу, құжаттарды қарау</w:t>
            </w: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беруді жүзеге асыру</w:t>
            </w: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Үзбелі талон беру</w:t>
            </w: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ресімдеу туралы хабарламаны немесе мемлекеттік қызмет көрсетуден бас тарту туралы дәлелді жауапты дайындау</w:t>
            </w: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ресімдеу туралы хабарламаға немесе мемлекеттік қызмет көрсетуден бас тарту туралы дәлелді жауапқа қол қою</w:t>
            </w: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құжаттарды ресімдеу туралы хабарламаны немесе мемлекеттік қызмет көрсетуден бас тарту туралы дәлелді жауапты беру</w:t>
            </w: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жұмыс күні ішінде</w:t>
            </w: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92" w:id="139"/>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69" w:id="140"/>
    <w:p>
      <w:pPr>
        <w:spacing w:after="0"/>
        <w:ind w:left="0"/>
        <w:jc w:val="left"/>
      </w:pPr>
      <w:r>
        <w:rPr>
          <w:rFonts w:ascii="Times New Roman"/>
          <w:b/>
          <w:i w:val="false"/>
          <w:color w:val="000000"/>
        </w:rPr>
        <w:t xml:space="preserve"> "Үйде күтім көрсету жағдайында арнаулы әлеуметтік</w:t>
      </w:r>
      <w:r>
        <w:br/>
      </w:r>
      <w:r>
        <w:rPr>
          <w:rFonts w:ascii="Times New Roman"/>
          <w:b/>
          <w:i w:val="false"/>
          <w:color w:val="000000"/>
        </w:rPr>
        <w:t>қызметтер көрсетуге құжаттар ресімдеу" мемлекеттік</w:t>
      </w:r>
      <w:r>
        <w:br/>
      </w:r>
      <w:r>
        <w:rPr>
          <w:rFonts w:ascii="Times New Roman"/>
          <w:b/>
          <w:i w:val="false"/>
          <w:color w:val="000000"/>
        </w:rPr>
        <w:t>қызмет көрсетудің бизнес-процестерінің анықтамалығы</w:t>
      </w:r>
    </w:p>
    <w:bookmarkEnd w:id="140"/>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756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756400" cy="6756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9977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97700" cy="3073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394" w:id="141"/>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қызметтер көрсетуге құжаттар ресімдеу"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4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"Медициналық-әлеуметтік мекемелерде (ұйымдарда) арнаулы әлеуметтік қызметтер көрсетуге құжаттар ресімдеу"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Мемлекеттiк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Мемлекеттiк қызметті көрсету нәтижесі медициналық-әлеуметтік мекемелерде (ұйымдарда) көрсетілетін арнаулы әлеуметтік қызметтер мерзімі көрсетілген құжаттарды ресімдеу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дәлелді бас тарту туралы жауап болып табылады.</w:t>
      </w:r>
      <w:r>
        <w:br/>
      </w:r>
      <w:r>
        <w:rPr>
          <w:rFonts w:ascii="Times New Roman"/>
          <w:b w:val="false"/>
          <w:i w:val="false"/>
          <w:color w:val="000000"/>
          <w:sz w:val="28"/>
        </w:rPr>
        <w:t>
</w:t>
      </w:r>
    </w:p>
    <w:bookmarkStart w:name="z399" w:id="142"/>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4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-қосымшаларына сәйкес нысан бойынша жазбаша өтініш;</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мүгедектігі туралы анықтаманың көшірмесі (қарттар үшін талап етілмейді);</w:t>
      </w:r>
      <w:r>
        <w:br/>
      </w:r>
      <w:r>
        <w:rPr>
          <w:rFonts w:ascii="Times New Roman"/>
          <w:b w:val="false"/>
          <w:i w:val="false"/>
          <w:color w:val="000000"/>
          <w:sz w:val="28"/>
        </w:rPr>
        <w:t xml:space="preserve">
      4)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медициналық карта;</w:t>
      </w:r>
      <w:r>
        <w:br/>
      </w:r>
      <w:r>
        <w:rPr>
          <w:rFonts w:ascii="Times New Roman"/>
          <w:b w:val="false"/>
          <w:i w:val="false"/>
          <w:color w:val="000000"/>
          <w:sz w:val="28"/>
        </w:rPr>
        <w:t>
      5) мүгедекті оңалтудың жеке бағдарламасынан үзінді көшірме (қарттар үшін талап етілмейді);</w:t>
      </w:r>
      <w:r>
        <w:br/>
      </w:r>
      <w:r>
        <w:rPr>
          <w:rFonts w:ascii="Times New Roman"/>
          <w:b w:val="false"/>
          <w:i w:val="false"/>
          <w:color w:val="000000"/>
          <w:sz w:val="28"/>
        </w:rPr>
        <w:t>
      6) он сегіз жастан асқан адамдар үшін – соттың адамды әрекетке қабілетсіз деп тану туралы шешімі (болған кезде);</w:t>
      </w:r>
      <w:r>
        <w:br/>
      </w:r>
      <w:r>
        <w:rPr>
          <w:rFonts w:ascii="Times New Roman"/>
          <w:b w:val="false"/>
          <w:i w:val="false"/>
          <w:color w:val="000000"/>
          <w:sz w:val="28"/>
        </w:rPr>
        <w:t>
      7) зейнеткерлік жастағы адамдар үшін – зейнеткерлік куәлігінің көшірмесі;</w:t>
      </w:r>
      <w:r>
        <w:br/>
      </w:r>
      <w:r>
        <w:rPr>
          <w:rFonts w:ascii="Times New Roman"/>
          <w:b w:val="false"/>
          <w:i w:val="false"/>
          <w:color w:val="000000"/>
          <w:sz w:val="28"/>
        </w:rPr>
        <w:t>
      8)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көшірмесі болып табылады.</w:t>
      </w:r>
      <w:r>
        <w:br/>
      </w:r>
      <w:r>
        <w:rPr>
          <w:rFonts w:ascii="Times New Roman"/>
          <w:b w:val="false"/>
          <w:i w:val="false"/>
          <w:color w:val="000000"/>
          <w:sz w:val="28"/>
        </w:rPr>
        <w:t>
      Құжаттардың көшірмелері түпнұсқаларымен бірге ұсынылады, салыстырып тексерілгеннен кейін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алушы қажеттi құжаттардың барлығын тапсырған кезде көрсетiлетiн қызметтi берушi тiркелген және мемлекеттiк қызметтi алатын күнi, құжаттарды қабылдаған адамның тегi мен аты-жөнi көрсетiлген талон бередi - 30 (отыз) минуттан аспайды.</w:t>
      </w:r>
      <w:r>
        <w:br/>
      </w:r>
      <w:r>
        <w:rPr>
          <w:rFonts w:ascii="Times New Roman"/>
          <w:b w:val="false"/>
          <w:i w:val="false"/>
          <w:color w:val="000000"/>
          <w:sz w:val="28"/>
        </w:rPr>
        <w:t>
      Көрсетiлетiн қызметтi берушінің бас маманы көрсетілетін қызметті алушы ұсынған құжаттарды тексереді, кіріс құжаттар журналында тіркейді, медициналық-әлеуметтік мекемелерде (ұйымдарда) көрсетілетін арнаулы әлеуметтік қызметтер мерзімі көрсетілген құжаттарды ресімдеу туралы хабарламаны немесе мемлекеттік қызмет көрсетуден бас тарту туралы дәлелді жауапты дайындайды – 14 (он төрт) жұмыс күні ішінде.</w:t>
      </w:r>
      <w:r>
        <w:br/>
      </w:r>
      <w:r>
        <w:rPr>
          <w:rFonts w:ascii="Times New Roman"/>
          <w:b w:val="false"/>
          <w:i w:val="false"/>
          <w:color w:val="000000"/>
          <w:sz w:val="28"/>
        </w:rPr>
        <w:t>
      Көрсетiлетiн қызметтi берушінің басшысы медициналық-әлеуметтік мекемелерде (ұйымдарда) көрсетілетін арнаулы әлеуметтік қызметтер мерзімі көрсетілген құжаттарды ресімдеу туралы хабарламаға немесе мемлекеттік қызмет көрсетуден бас тарту туралы дәлелді жауапқа қол қояды – 1 (бір) жұмыс күні ішінде.</w:t>
      </w:r>
      <w:r>
        <w:br/>
      </w:r>
      <w:r>
        <w:rPr>
          <w:rFonts w:ascii="Times New Roman"/>
          <w:b w:val="false"/>
          <w:i w:val="false"/>
          <w:color w:val="000000"/>
          <w:sz w:val="28"/>
        </w:rPr>
        <w:t>
      Көрсетiлетiн қызметтi берушінің бас маманы медициналық-әлеуметтік мекемелерде (ұйымдарда) көрсетілетін арнаулы әлеуметтік қызметтер мерзімі көрсетілген құжаттарды ресімдеу туралы хабарламаны немесе мемлекеттік қызмет көрсетуден бас тарту туралы дәлелді жауапты көрсетілетін қызметті алушыға өзі келгенде береді немесе көрсетілетін қызмет алушының өтінішінде көрсетілген мекенжайға пошта арқылы жібереді - 1 (бір)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қызмет көрсету мерзiмi көрсетiлген, медициналық-әлеуметтiк мекемелерде (ұйымдарда) арнаулы әлеуметтiк қызметтер көрсетуге құжаттар ресiмдеу туралы хабарлама не бас тарту туралы дәлелдi жауап болып табылады.</w:t>
      </w:r>
      <w:r>
        <w:br/>
      </w:r>
      <w:r>
        <w:rPr>
          <w:rFonts w:ascii="Times New Roman"/>
          <w:b w:val="false"/>
          <w:i w:val="false"/>
          <w:color w:val="000000"/>
          <w:sz w:val="28"/>
        </w:rPr>
        <w:t>
</w:t>
      </w:r>
    </w:p>
    <w:bookmarkStart w:name="z403" w:id="143"/>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43"/>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406" w:id="144"/>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44"/>
    <w:p>
      <w:pPr>
        <w:spacing w:after="0"/>
        <w:ind w:left="0"/>
        <w:jc w:val="left"/>
      </w:pPr>
      <w:r>
        <w:rPr>
          <w:rFonts w:ascii="Times New Roman"/>
          <w:b w:val="false"/>
          <w:i w:val="false"/>
          <w:color w:val="000000"/>
          <w:sz w:val="28"/>
        </w:rPr>
        <w:t>      Мемлекеттік қызметті көрсету үдерісінде халыққа қызмет көрсету орталығымен және (немесе) өзге де көрсетілетін қызметті көрсетушілермен өзара іс-қимыл жасау, сондай-ақ ақпараттық жүйелерді пайдалану қарастырылмаған.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08" w:id="145"/>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10" w:id="146"/>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2268"/>
        <w:gridCol w:w="1115"/>
        <w:gridCol w:w="2106"/>
        <w:gridCol w:w="4574"/>
        <w:gridCol w:w="177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қабылдайды</w:t>
            </w: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Кіріс құжаттар журналында тіркеу, құжаттарды қарау</w:t>
            </w:r>
            <w:r>
              <w:br/>
            </w:r>
            <w:r>
              <w:rPr>
                <w:rFonts w:ascii="Times New Roman"/>
                <w:b w:val="false"/>
                <w:i w:val="false"/>
                <w:color w:val="000000"/>
                <w:sz w:val="20"/>
              </w:rPr>
              <w:t>
</w:t>
            </w:r>
          </w:p>
        </w:tc>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беруді жүзеге асыру</w:t>
            </w:r>
            <w:r>
              <w:br/>
            </w: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көрсетілетін қызметті көрсетуден дәлелді бас тарту туралы жауапты дайындау</w:t>
            </w:r>
            <w:r>
              <w:br/>
            </w:r>
            <w:r>
              <w:rPr>
                <w:rFonts w:ascii="Times New Roman"/>
                <w:b w:val="false"/>
                <w:i w:val="false"/>
                <w:color w:val="000000"/>
                <w:sz w:val="20"/>
              </w:rPr>
              <w:t>
</w:t>
            </w:r>
          </w:p>
        </w:tc>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Медициналық-әлеуметтік мекемелерде (ұйымдарда) көрсетілетін арнаулы әлеуметтік қызметтер мерзімі көрсетілген құжаттарды ресімдеу туралы хабарламаға немесе мемлекеттік қызмет көрсетуден бас тарту туралы дәлелді жауапқа қол қою</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мемлекеттік қызмет көрсетуден дәлелді бас тарту туралы жауапты беру</w:t>
            </w:r>
            <w:r>
              <w:br/>
            </w: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жұмыс күні ішінде</w:t>
            </w:r>
            <w:r>
              <w:br/>
            </w:r>
            <w:r>
              <w:rPr>
                <w:rFonts w:ascii="Times New Roman"/>
                <w:b w:val="false"/>
                <w:i w:val="false"/>
                <w:color w:val="000000"/>
                <w:sz w:val="20"/>
              </w:rPr>
              <w:t>
</w:t>
            </w:r>
          </w:p>
        </w:tc>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412" w:id="147"/>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4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327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6327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w:t>
            </w:r>
            <w:r>
              <w:br/>
            </w:r>
            <w:r>
              <w:rPr>
                <w:rFonts w:ascii="Times New Roman"/>
                <w:b w:val="false"/>
                <w:i w:val="false"/>
                <w:color w:val="000000"/>
                <w:sz w:val="20"/>
              </w:rPr>
              <w:t>қызметтер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72" w:id="148"/>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қызметтер көрсетуге құжаттар ресімдеу" мемлекеттік</w:t>
      </w:r>
      <w:r>
        <w:br/>
      </w:r>
      <w:r>
        <w:rPr>
          <w:rFonts w:ascii="Times New Roman"/>
          <w:b/>
          <w:i w:val="false"/>
          <w:color w:val="000000"/>
        </w:rPr>
        <w:t>қызмет көрсетудің бизнес-процестерінің анықтамалығы</w:t>
      </w:r>
    </w:p>
    <w:bookmarkEnd w:id="148"/>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6350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350000" cy="6108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832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32600" cy="2921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414" w:id="149"/>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4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ауылдық округ әкімі (бұдан әрі – Әкім)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көрсетілетін қызметті алушының ағымдағы тоқсанда атаулы әлеуметтік көмек алушыларға тиесілігін (не тиесілі еместігін) растайтын анықтама болып табылады.</w:t>
      </w:r>
      <w:r>
        <w:br/>
      </w:r>
      <w:r>
        <w:rPr>
          <w:rFonts w:ascii="Times New Roman"/>
          <w:b w:val="false"/>
          <w:i w:val="false"/>
          <w:color w:val="000000"/>
          <w:sz w:val="28"/>
        </w:rPr>
        <w:t>
</w:t>
      </w:r>
    </w:p>
    <w:bookmarkStart w:name="z419" w:id="15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5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көрсетілетін қызметті алушының жеке басын куәландыратын құжат болып табылады.</w:t>
      </w:r>
      <w:r>
        <w:br/>
      </w:r>
      <w:r>
        <w:rPr>
          <w:rFonts w:ascii="Times New Roman"/>
          <w:b w:val="false"/>
          <w:i w:val="false"/>
          <w:color w:val="000000"/>
          <w:sz w:val="28"/>
        </w:rPr>
        <w:t>
      Салыстырып тексеру үшін құжаттардың түпнұсқасы берiледi, содан кейiн құжаттың түпнұсқасы көрсетiлетiн қызметтi алушыға қайтарылады.</w:t>
      </w:r>
      <w:r>
        <w:br/>
      </w:r>
      <w:r>
        <w:rPr>
          <w:rFonts w:ascii="Times New Roman"/>
          <w:b w:val="false"/>
          <w:i w:val="false"/>
          <w:color w:val="000000"/>
          <w:sz w:val="28"/>
        </w:rPr>
        <w:t>
      Мемлекеттiк ақпараттық жүйелерде қамтылған жеке басты куәландыратын құжат туралы мәлiметтердi көрсетiлетiн қызметтi берушi немесе ХҚО тиiстi мемлекеттiк ақпараттық жүйелерден портал арқылы уәкiлеттi лауазымды адамдардың электрондық цифрлық қолтаңбасымен (бұдан әрi – ЭЦҚ) куәландырылған электрондық құжаттар нысанында алады.</w:t>
      </w:r>
      <w:r>
        <w:br/>
      </w:r>
      <w:r>
        <w:rPr>
          <w:rFonts w:ascii="Times New Roman"/>
          <w:b w:val="false"/>
          <w:i w:val="false"/>
          <w:color w:val="000000"/>
          <w:sz w:val="28"/>
        </w:rPr>
        <w:t>
      </w:t>
      </w:r>
      <w:r>
        <w:rPr>
          <w:rFonts w:ascii="Times New Roman"/>
          <w:b w:val="false"/>
          <w:i w:val="false"/>
          <w:color w:val="000000"/>
          <w:sz w:val="28"/>
        </w:rPr>
        <w:t>2. Көрсетiлетiн қызметтi берушi, ХҚО мемлекеттiк қызмет көрсету кезiнде, егер Қазақстан Республикасының заңдарында өзгеше көзделмесе,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Көрсетілетін қызметті берушінің бас маманы көрсетілетін қызметті алушы ұсынған құжаттарды тексереді, кіріс құжаттар журналында тіркейді. Өтініш берушінің (отбасының) атаулы әлеуметтік көмек алушыларға тиесілігін (не тиесілі еместігін) растайтын анықтаманы дайындайды – 5 минуттың ішінде.</w:t>
      </w:r>
      <w:r>
        <w:br/>
      </w:r>
      <w:r>
        <w:rPr>
          <w:rFonts w:ascii="Times New Roman"/>
          <w:b w:val="false"/>
          <w:i w:val="false"/>
          <w:color w:val="000000"/>
          <w:sz w:val="28"/>
        </w:rPr>
        <w:t>
      Көрсетілетін қызметті берушінің басшысы көрсетілетін қызметті алушыға ағымдағы тоқсанда атаулы әлеуметтік көмек алушыларға тиесілігін (не тиесілі еместігін) растайтын анықтамаға қол қояды – 5 минуттың ішінде.</w:t>
      </w:r>
      <w:r>
        <w:br/>
      </w:r>
      <w:r>
        <w:rPr>
          <w:rFonts w:ascii="Times New Roman"/>
          <w:b w:val="false"/>
          <w:i w:val="false"/>
          <w:color w:val="000000"/>
          <w:sz w:val="28"/>
        </w:rPr>
        <w:t>
      Көрсетілетін қызметті берушінің бас маманы көрсетілетін қызметті алушыға (немесе сенімхат бойынша оның өкіліне) ағымдағы тоқсанда атаулы әлеуметтік көмек алушыларға тиесілігін (не тиесілі еместігін) растайтын анықтаманы береді – 5 минуттың ішінде.</w:t>
      </w:r>
      <w:r>
        <w:br/>
      </w:r>
      <w:r>
        <w:rPr>
          <w:rFonts w:ascii="Times New Roman"/>
          <w:b w:val="false"/>
          <w:i w:val="false"/>
          <w:color w:val="000000"/>
          <w:sz w:val="28"/>
        </w:rPr>
        <w:t>
      </w:t>
      </w:r>
      <w:r>
        <w:rPr>
          <w:rFonts w:ascii="Times New Roman"/>
          <w:b w:val="false"/>
          <w:i w:val="false"/>
          <w:color w:val="000000"/>
          <w:sz w:val="28"/>
        </w:rPr>
        <w:t>3. Рәсімнің нәтижесі көрсетілетін қызметті алышыға ағымдағы тоқсанда атаулы әлеуметтік көмек алушыларға тиесілігін (не тиесілі еместігін) растайтын анықтаманы беру болып табылады.</w:t>
      </w:r>
      <w:r>
        <w:br/>
      </w:r>
      <w:r>
        <w:rPr>
          <w:rFonts w:ascii="Times New Roman"/>
          <w:b w:val="false"/>
          <w:i w:val="false"/>
          <w:color w:val="000000"/>
          <w:sz w:val="28"/>
        </w:rPr>
        <w:t>
</w:t>
      </w:r>
    </w:p>
    <w:bookmarkStart w:name="z423" w:id="151"/>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5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426" w:id="152"/>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52"/>
    <w:p>
      <w:pPr>
        <w:spacing w:after="0"/>
        <w:ind w:left="0"/>
        <w:jc w:val="left"/>
      </w:pPr>
      <w:r>
        <w:rPr>
          <w:rFonts w:ascii="Times New Roman"/>
          <w:b w:val="false"/>
          <w:i w:val="false"/>
          <w:color w:val="000000"/>
          <w:sz w:val="28"/>
        </w:rPr>
        <w:t>      </w:t>
      </w:r>
      <w:r>
        <w:rPr>
          <w:rFonts w:ascii="Times New Roman"/>
          <w:b w:val="false"/>
          <w:i w:val="false"/>
          <w:color w:val="000000"/>
          <w:sz w:val="28"/>
        </w:rPr>
        <w:t>1. Әкімге өтініш білдірген кезде:</w:t>
      </w:r>
      <w:r>
        <w:br/>
      </w: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береді.</w:t>
      </w:r>
      <w:r>
        <w:br/>
      </w:r>
      <w:r>
        <w:rPr>
          <w:rFonts w:ascii="Times New Roman"/>
          <w:b w:val="false"/>
          <w:i w:val="false"/>
          <w:color w:val="000000"/>
          <w:sz w:val="28"/>
        </w:rPr>
        <w:t>
      Салыстырып тексеру үшін құжаттардың түпнұсқасы берiледi, содан кейiн құжаттың түпнұсқасы көрсетiлетiн қызметтi алушыға қайтарылады.</w:t>
      </w:r>
      <w:r>
        <w:br/>
      </w:r>
      <w:r>
        <w:rPr>
          <w:rFonts w:ascii="Times New Roman"/>
          <w:b w:val="false"/>
          <w:i w:val="false"/>
          <w:color w:val="000000"/>
          <w:sz w:val="28"/>
        </w:rPr>
        <w:t>
      Әкімдіктің бас маманы көрсетілетін қызметті алушыдан алынған құжаттарды кіріс құжаттар журналында тіркейді және көрсетілетін қызметті алушыдан алынған құжаттарды көрсетілетін қызметті берушіге береді – 3 (үш) минуттың ішінде.</w:t>
      </w:r>
      <w:r>
        <w:br/>
      </w:r>
      <w:r>
        <w:rPr>
          <w:rFonts w:ascii="Times New Roman"/>
          <w:b w:val="false"/>
          <w:i w:val="false"/>
          <w:color w:val="000000"/>
          <w:sz w:val="28"/>
        </w:rPr>
        <w:t>
      Көрсетілетін қызметті берушінің бас маманы әкімдікпен берілген құжаттарды тексереді, кіріс құжаттар журналында тіркейді, ағымдағы тоқсанда атаулы әлеуметтік көмек алушыларға тиесілігін (не тиесілі еместігін) растайтын анықтаманы дайындайды – 5 (бес) минуттың ішінде.</w:t>
      </w:r>
      <w:r>
        <w:br/>
      </w:r>
      <w:r>
        <w:rPr>
          <w:rFonts w:ascii="Times New Roman"/>
          <w:b w:val="false"/>
          <w:i w:val="false"/>
          <w:color w:val="000000"/>
          <w:sz w:val="28"/>
        </w:rPr>
        <w:t>
      Көрсетілетін қызметті берушінің басшысы ағымдағы тоқсанда атаулы әлеуметтік көмек алушыларға тиесілігін (не тиесілі еместігін) растайтын анықтамаға қол қояды - 2 (екі) минуттың ішінде.</w:t>
      </w:r>
      <w:r>
        <w:br/>
      </w:r>
      <w:r>
        <w:rPr>
          <w:rFonts w:ascii="Times New Roman"/>
          <w:b w:val="false"/>
          <w:i w:val="false"/>
          <w:color w:val="000000"/>
          <w:sz w:val="28"/>
        </w:rPr>
        <w:t>
      Көрсетілетін қызметті берушінің бас маманы Әкімдіктің бас маманына ағымдағы тоқсанда атаулы әлеуметтік көмек алушыларға тиесілігін (не тиесілі еместігін) растайтын анықтаманы береді – 3 (үш) минуттың ішінде.</w:t>
      </w:r>
      <w:r>
        <w:br/>
      </w:r>
      <w:r>
        <w:rPr>
          <w:rFonts w:ascii="Times New Roman"/>
          <w:b w:val="false"/>
          <w:i w:val="false"/>
          <w:color w:val="000000"/>
          <w:sz w:val="28"/>
        </w:rPr>
        <w:t>
      Әкімдіктің бас маманы көрсетілетін қызметті алушыға ағымдағы тоқсанда атаулы әлеуметтік көмек алушыларға тиесілігін (не тиесілі еместігін) растайтын анықтаманы береді – 2 (екі) минуттың ішінде.</w:t>
      </w:r>
      <w:r>
        <w:br/>
      </w: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r>
        <w:rPr>
          <w:rFonts w:ascii="Times New Roman"/>
          <w:b w:val="false"/>
          <w:i w:val="false"/>
          <w:color w:val="000000"/>
          <w:sz w:val="28"/>
        </w:rPr>
        <w:t xml:space="preserve">2.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құжаттардың топтамасын ХҚО-ға тапсырған сәттен бастап – 3 (үш) жұмыс күнi (құжаттарды ХҚО-ға қабылдаған күн мемлекеттiк қызметтi көрсету мерзiмiне кiрмейдi).</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бөлімнің жауапты маманының мемлекеттік қызмет көрсету нәтижесін (көрсетілетін қызметті алышыға ағымдағы тоқсанда атаулы әлеуметтік көмек алушыларға тиесілігін (не тиесілі еместігін) растайтын анықтаманы)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(көрсетілетін қызметті алышыға ағымдағы тоқсанда атаулы әлеуметтік көмек алушыларға тиесілігін (не тиесілі еместігін) растайтын анықтаманы)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толық топтамасын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w:t>
      </w:r>
      <w:r>
        <w:rPr>
          <w:rFonts w:ascii="Times New Roman"/>
          <w:b w:val="false"/>
          <w:i w:val="false"/>
          <w:color w:val="000000"/>
          <w:sz w:val="28"/>
        </w:rPr>
        <w:t>3. Мемлекеттік қызмет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және (немесе) халыққа қызмет көрсету орталығымен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31" w:id="153"/>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33" w:id="15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54"/>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1838"/>
        <w:gridCol w:w="5565"/>
        <w:gridCol w:w="2195"/>
        <w:gridCol w:w="233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5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5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қабылдайды және тексереді, Қазақстан Республикасының заңдарында өзгеше көзделмесе, ақпараттық жүйелерде қамтылған, заңмен қорғалатын құпияны құрайтын мәлiметтердi пайдалануға көрсетiлетiн қызметтi алушының жазбаша келiсiмiн алады, кіріс құжаттар журналында тіркейді</w:t>
            </w: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беруді жүзеге асырады</w:t>
            </w: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5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дайындайды</w:t>
            </w: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анықтамаға қол қояды</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береді</w:t>
            </w: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5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2) Әкімге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900"/>
        <w:gridCol w:w="661"/>
        <w:gridCol w:w="2131"/>
        <w:gridCol w:w="2269"/>
        <w:gridCol w:w="2546"/>
        <w:gridCol w:w="240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Әкімдіктіктің бас маманы</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Әкімдіктің бас маманы</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қабылдайды және тексереді</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Әкімдіктіктің бас маманымен берілген құжаттарды тексереді, кіріс құжаттар журналында тіркейді</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беруді жүзеге асырады</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қабылдайды</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берушіге құжаттар топтамасын жібереді</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анықтаманы дайындайды</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Ағымдағы тоқсанда атаулы әлеуметтік көмек алушыларға тиесілігін (не тиесілі еместігін) растайтын анықтамаға қол қояды</w:t>
            </w: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Әкімдіктік бас маманына ағымдағы тоқсанда атаулы әлеуметтік көмек алушыларға тиесілігін (не тиесілі еместігін) растайтын анықтаманы береді</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алушыға ағымдағы тоқсанда атаулы әлеуметтік көмек алушыларға тиесілігін (не тиесілі еместігін) растайтын анықтаманы береді</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минуттың ішінде</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минуттың ішінде</w:t>
            </w: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минуттың ішінде</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минуттың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437" w:id="15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55"/>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Әкім арқылы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441" w:id="156"/>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диаграммасы</w:t>
      </w:r>
    </w:p>
    <w:bookmarkEnd w:id="1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157"/>
    <w:p>
      <w:pPr>
        <w:spacing w:after="0"/>
        <w:ind w:left="0"/>
        <w:jc w:val="left"/>
      </w:pPr>
      <w:r>
        <w:rPr>
          <w:rFonts w:ascii="Times New Roman"/>
          <w:b/>
          <w:i w:val="false"/>
          <w:color w:val="000000"/>
        </w:rPr>
        <w:t xml:space="preserve"> Шартты белгілер:</w:t>
      </w:r>
    </w:p>
    <w:bookmarkEnd w:id="1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83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283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75" w:id="158"/>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 мемлекеттік</w:t>
      </w:r>
      <w:r>
        <w:br/>
      </w:r>
      <w:r>
        <w:rPr>
          <w:rFonts w:ascii="Times New Roman"/>
          <w:b/>
          <w:i w:val="false"/>
          <w:color w:val="000000"/>
        </w:rPr>
        <w:t>қызмет көрсетудің бизнес-процестерінің анықтамалығы</w:t>
      </w:r>
    </w:p>
    <w:bookmarkEnd w:id="158"/>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683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683500" cy="69850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616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16700" cy="2768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444" w:id="159"/>
    <w:p>
      <w:pPr>
        <w:spacing w:after="0"/>
        <w:ind w:left="0"/>
        <w:jc w:val="left"/>
      </w:pPr>
      <w:r>
        <w:rPr>
          <w:rFonts w:ascii="Times New Roman"/>
          <w:b/>
          <w:i w:val="false"/>
          <w:color w:val="000000"/>
        </w:rPr>
        <w:t xml:space="preserve"> "Жұмыссыз азаматтарға анықтамалар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азаматтарға анықтамалар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www.egov.kz "электрондық үкімет" веб-порталы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жұмыссыз ретінде тіркеу туралы анықтама болып табылады (бұдан әрі – анықтама).</w:t>
      </w:r>
      <w:r>
        <w:br/>
      </w:r>
      <w:r>
        <w:rPr>
          <w:rFonts w:ascii="Times New Roman"/>
          <w:b w:val="false"/>
          <w:i w:val="false"/>
          <w:color w:val="000000"/>
          <w:sz w:val="28"/>
        </w:rPr>
        <w:t>
</w:t>
      </w:r>
    </w:p>
    <w:bookmarkStart w:name="z449" w:id="16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6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көрсетілетін қызметті алушының жеке басын куәландыратын құжат (Қазақстан Республикасы азаматының жеке куәлігі немесе төлқұжаты, шетелдіктің Қазақстан Республикасында тұруына ықтиярхаты және азаматтығы жоқ адамның куәлігі), сондай-ақ оралмандар үшін – оралман куәлігі болып табылады.</w:t>
      </w:r>
      <w:r>
        <w:br/>
      </w:r>
      <w:r>
        <w:rPr>
          <w:rFonts w:ascii="Times New Roman"/>
          <w:b w:val="false"/>
          <w:i w:val="false"/>
          <w:color w:val="000000"/>
          <w:sz w:val="28"/>
        </w:rPr>
        <w:t>
      Салыстырып тексеру үшін құжаттың түпнұсқасы беріледі, содан кейін құжаттың түпнұсқасы көрсетілетін қызметті алушыға қайтарылады.</w:t>
      </w:r>
      <w:r>
        <w:br/>
      </w:r>
      <w:r>
        <w:rPr>
          <w:rFonts w:ascii="Times New Roman"/>
          <w:b w:val="false"/>
          <w:i w:val="false"/>
          <w:color w:val="000000"/>
          <w:sz w:val="28"/>
        </w:rPr>
        <w:t>
      Мемлекеттiк ақпараттық жүйелерде қамтылған, жеке басын куәландыратын құжат туралы мәлiметтердi көрсетiлетiн қызметтi берушi тиiстi мемлекеттiк ақпараттық жүйелерден портал арқылы уәкiлеттi лауазымды адамдардың электрондық цифрлық қолтаңбасымен (бұдан әрi – ЭЦҚ) куәландырылған электрондық құжаттар нысанында алады.</w:t>
      </w:r>
      <w:r>
        <w:br/>
      </w:r>
      <w:r>
        <w:rPr>
          <w:rFonts w:ascii="Times New Roman"/>
          <w:b w:val="false"/>
          <w:i w:val="false"/>
          <w:color w:val="000000"/>
          <w:sz w:val="28"/>
        </w:rPr>
        <w:t>
      </w:t>
      </w:r>
      <w:r>
        <w:rPr>
          <w:rFonts w:ascii="Times New Roman"/>
          <w:b w:val="false"/>
          <w:i w:val="false"/>
          <w:color w:val="000000"/>
          <w:sz w:val="28"/>
        </w:rPr>
        <w:t>2. Көрсетiлетiн қызметтi берушi, егер Қазақстан Республикасының заңдарында өзгеше көзделмесе,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Көрсетiлетiн қызметтi берушінің бас маманы көрсетілетін қызметті алушы ұсынған құжаттарды тексереді, кіріс құжаттар журналында тіркейді, анықтаманы дайындайды - 5 (бес) минуттың ішінде.</w:t>
      </w:r>
      <w:r>
        <w:br/>
      </w:r>
      <w:r>
        <w:rPr>
          <w:rFonts w:ascii="Times New Roman"/>
          <w:b w:val="false"/>
          <w:i w:val="false"/>
          <w:color w:val="000000"/>
          <w:sz w:val="28"/>
        </w:rPr>
        <w:t>
      Көрсетілетін қызметті берушінің басшысы көрсетілетін қызмет алушының анықтамасына қол қояды - 3 (үш) минуттың ішінде.</w:t>
      </w:r>
      <w:r>
        <w:br/>
      </w:r>
      <w:r>
        <w:rPr>
          <w:rFonts w:ascii="Times New Roman"/>
          <w:b w:val="false"/>
          <w:i w:val="false"/>
          <w:color w:val="000000"/>
          <w:sz w:val="28"/>
        </w:rPr>
        <w:t>
      Көрсетілетін қызметті берушінің бас маманы анықтама беруді жүзеге асырады - 2 (екі) минуттың ішінде.</w:t>
      </w:r>
      <w:r>
        <w:br/>
      </w:r>
      <w:r>
        <w:rPr>
          <w:rFonts w:ascii="Times New Roman"/>
          <w:b w:val="false"/>
          <w:i w:val="false"/>
          <w:color w:val="000000"/>
          <w:sz w:val="28"/>
        </w:rPr>
        <w:t>
      </w:t>
      </w:r>
      <w:r>
        <w:rPr>
          <w:rFonts w:ascii="Times New Roman"/>
          <w:b w:val="false"/>
          <w:i w:val="false"/>
          <w:color w:val="000000"/>
          <w:sz w:val="28"/>
        </w:rPr>
        <w:t>3. Рәсімнің нәтижесі анықтаманы беру болып табылады.</w:t>
      </w:r>
      <w:r>
        <w:br/>
      </w:r>
      <w:r>
        <w:rPr>
          <w:rFonts w:ascii="Times New Roman"/>
          <w:b w:val="false"/>
          <w:i w:val="false"/>
          <w:color w:val="000000"/>
          <w:sz w:val="28"/>
        </w:rPr>
        <w:t>
</w:t>
      </w:r>
    </w:p>
    <w:bookmarkStart w:name="z453" w:id="161"/>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6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456" w:id="162"/>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16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көрсетiлетiн қызметтi алушы құжаттардың топтамасын ХҚО-ға тапсырған сәттен бастап – 15 минут.</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бас маманының мемлекеттік қызмет көрсету нәтижесін (жұмыссыз ретінде тіркеу туралы анықтаманы)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(жұмыссыз ретінде тіркеу туралы анықтаманы) көрсетілетін қызметті алушының қолына беруі немесе электрондық поштасына жіберуі.</w:t>
      </w:r>
      <w:r>
        <w:br/>
      </w:r>
      <w:r>
        <w:rPr>
          <w:rFonts w:ascii="Times New Roman"/>
          <w:b w:val="false"/>
          <w:i w:val="false"/>
          <w:color w:val="000000"/>
          <w:sz w:val="28"/>
        </w:rPr>
        <w:t>
      Барлық қажетті құжаттарды тапсырғаннан кейін көрсетілетін қызметті алушыға мемлекеттік қызметті алатын күні және тіркелген күні, құжаттарды қабылдаған адамның тегі және аты-жөні көрсетілген қолхат беріледі.</w:t>
      </w:r>
      <w:r>
        <w:br/>
      </w: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1-диаграмма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2. Мемлекеттiк қызметтi көрсету мерзiмi: көрсетiлетiн қызметтi алушы құжаттардың топтамасын порталға жүгінген сәттен бастап – 15 минут.</w:t>
      </w:r>
      <w:r>
        <w:br/>
      </w: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r>
        <w:br/>
      </w:r>
      <w:r>
        <w:rPr>
          <w:rFonts w:ascii="Times New Roman"/>
          <w:b w:val="false"/>
          <w:i w:val="false"/>
          <w:color w:val="000000"/>
          <w:sz w:val="28"/>
        </w:rPr>
        <w:t>
      1-үдеріс - мемлекеттік көрсетілетін қызметті алушының мемлекеттік қызметті алу үшін ЖСН-сін және парольді (автоматтандыру үдерісі) порталға енгізу үдерісі;</w:t>
      </w:r>
      <w:r>
        <w:br/>
      </w: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r>
        <w:br/>
      </w:r>
      <w:r>
        <w:rPr>
          <w:rFonts w:ascii="Times New Roman"/>
          <w:b w:val="false"/>
          <w:i w:val="false"/>
          <w:color w:val="000000"/>
          <w:sz w:val="28"/>
        </w:rPr>
        <w:t>
      2-үдеріс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3-үдеріс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4-үдеріс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r>
        <w:br/>
      </w: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қызметті алушының ЭЦҚ қойылған құжат қызметін (қызметті алушының сұрауын) ЭҰШ/ЭҮӨШ арқылы ЖАО АЖ-ға жіберу және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бас маманының мемлекеттік қызмет көрсету нәтижесін (жұмыссыз ретінде тіркеу туралы анықтаманы) қалыптастыруы. Электрондық құжатты бөлімнің бас маманы ЭЦҚ-ны пайдалана отыра қалыптастырады және ХҚО-ның ақпараттық жүйесіне жібереді.</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w:t>
      </w:r>
      <w:r>
        <w:rPr>
          <w:rFonts w:ascii="Times New Roman"/>
          <w:b w:val="false"/>
          <w:i w:val="false"/>
          <w:color w:val="000000"/>
          <w:sz w:val="28"/>
        </w:rPr>
        <w:t>2-диаграмма</w:t>
      </w:r>
      <w:r>
        <w:rPr>
          <w:rFonts w:ascii="Times New Roman"/>
          <w:b w:val="false"/>
          <w:i w:val="false"/>
          <w:color w:val="000000"/>
          <w:sz w:val="28"/>
        </w:rPr>
        <w:t>) берілген.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халыққа қызмет көрсету орталығымен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60" w:id="163"/>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телефон: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2" w:id="164"/>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64"/>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2686"/>
        <w:gridCol w:w="7201"/>
        <w:gridCol w:w="934"/>
        <w:gridCol w:w="9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(барысы, жұмыс ағыны) іс-қимылы</w:t>
            </w: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7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7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7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тексеру. Мемлекеттiк қызмет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алу</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беруді жүзеге асыру</w:t>
            </w: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7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дайындау</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қою</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анықтама беру</w:t>
            </w: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7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минуттың ішінде</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минуттың ішінде</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минуттың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64" w:id="16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65"/>
    <w:p>
      <w:pPr>
        <w:spacing w:after="0"/>
        <w:ind w:left="0"/>
        <w:jc w:val="left"/>
      </w:pPr>
      <w:r>
        <w:rPr>
          <w:rFonts w:ascii="Times New Roman"/>
          <w:b w:val="false"/>
          <w:i w:val="false"/>
          <w:color w:val="000000"/>
          <w:sz w:val="28"/>
        </w:rPr>
        <w:t>      1) көрсетілетін қызметті берушіге өтініш білдірген кезде:</w:t>
      </w:r>
      <w:r>
        <w:br/>
      </w:r>
      <w:r>
        <w:rPr>
          <w:rFonts w:ascii="Times New Roman"/>
          <w:b w:val="false"/>
          <w:i w:val="false"/>
          <w:color w:val="000000"/>
          <w:sz w:val="28"/>
        </w:rPr>
        <w:t>
      </w:t>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66" w:id="166"/>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 1 диаграммасы</w:t>
      </w:r>
    </w:p>
    <w:bookmarkEnd w:id="16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167"/>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 2 диаграммасы</w:t>
      </w:r>
    </w:p>
    <w:bookmarkEnd w:id="16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168"/>
    <w:p>
      <w:pPr>
        <w:spacing w:after="0"/>
        <w:ind w:left="0"/>
        <w:jc w:val="left"/>
      </w:pPr>
      <w:r>
        <w:rPr>
          <w:rFonts w:ascii="Times New Roman"/>
          <w:b/>
          <w:i w:val="false"/>
          <w:color w:val="000000"/>
        </w:rPr>
        <w:t xml:space="preserve"> Шартты белгілер:</w:t>
      </w:r>
    </w:p>
    <w:bookmarkEnd w:id="16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959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2959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78" w:id="169"/>
    <w:p>
      <w:pPr>
        <w:spacing w:after="0"/>
        <w:ind w:left="0"/>
        <w:jc w:val="left"/>
      </w:pPr>
      <w:r>
        <w:rPr>
          <w:rFonts w:ascii="Times New Roman"/>
          <w:b/>
          <w:i w:val="false"/>
          <w:color w:val="000000"/>
        </w:rPr>
        <w:t xml:space="preserve"> "Жұмыссыз азаматтарға анықтамалар беру" мемлекеттік</w:t>
      </w:r>
      <w:r>
        <w:br/>
      </w:r>
      <w:r>
        <w:rPr>
          <w:rFonts w:ascii="Times New Roman"/>
          <w:b/>
          <w:i w:val="false"/>
          <w:color w:val="000000"/>
        </w:rPr>
        <w:t>қызмет көрсетудің бизнес-процестерінің анықтамалығы</w:t>
      </w:r>
    </w:p>
    <w:bookmarkEnd w:id="169"/>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0993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099300" cy="7848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5532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553200" cy="2222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470" w:id="170"/>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17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"Он сегіз жасқа дейінгі балаларға мемлекеттік жәрдемақы тағайындау"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облыстық маңызы бар қалалар мен аудандардың жұмыспен қамту және әлеуметтік бағдарламалар бөлімдері (бұдан әрі – көрсетілетін қызмет беруші) көрсетеді.</w:t>
      </w:r>
      <w:r>
        <w:br/>
      </w:r>
      <w:r>
        <w:rPr>
          <w:rFonts w:ascii="Times New Roman"/>
          <w:b w:val="false"/>
          <w:i w:val="false"/>
          <w:color w:val="000000"/>
          <w:sz w:val="28"/>
        </w:rPr>
        <w:t>
      Сондай-ақ мемлекеттік қызмет:</w:t>
      </w:r>
      <w:r>
        <w:br/>
      </w:r>
      <w:r>
        <w:rPr>
          <w:rFonts w:ascii="Times New Roman"/>
          <w:b w:val="false"/>
          <w:i w:val="false"/>
          <w:color w:val="000000"/>
          <w:sz w:val="28"/>
        </w:rPr>
        <w:t>
      Қазақстан Республикасы Көлiк және коммуникация министрлiгi Мемлекеттiк қызметтердi автоматтандыруды бақылау және халыққа қызмет көрсету орталықтарының қызметiн үйлестiру комитетiнiң "Халыққа қызмет көрсету орталығы" шаруашылық жүргiзу құқығындағы республикалық мемлекеттiк кәсiпорны (бұдан әрi – ХҚО);</w:t>
      </w:r>
      <w:r>
        <w:br/>
      </w:r>
      <w:r>
        <w:rPr>
          <w:rFonts w:ascii="Times New Roman"/>
          <w:b w:val="false"/>
          <w:i w:val="false"/>
          <w:color w:val="000000"/>
          <w:sz w:val="28"/>
        </w:rPr>
        <w:t>
      кент, ауыл, ауылдық округ әкімі (бұдан әрі – әкім) арқылы көрсетіледі.</w:t>
      </w:r>
      <w:r>
        <w:br/>
      </w:r>
      <w:r>
        <w:rPr>
          <w:rFonts w:ascii="Times New Roman"/>
          <w:b w:val="false"/>
          <w:i w:val="false"/>
          <w:color w:val="000000"/>
          <w:sz w:val="28"/>
        </w:rPr>
        <w:t>
      </w:t>
      </w:r>
      <w:r>
        <w:rPr>
          <w:rFonts w:ascii="Times New Roman"/>
          <w:b w:val="false"/>
          <w:i w:val="false"/>
          <w:color w:val="000000"/>
          <w:sz w:val="28"/>
        </w:rPr>
        <w:t>2. Мемлекеттiк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Мемлекеттiк қызмет көрсету нәтижесі - тағайындау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негiздемелер бойынша мемлекеттiк қызмет көрсетуден бас тарту туралы дәлелдi жауап болып табылады.</w:t>
      </w:r>
      <w:r>
        <w:br/>
      </w:r>
      <w:r>
        <w:rPr>
          <w:rFonts w:ascii="Times New Roman"/>
          <w:b w:val="false"/>
          <w:i w:val="false"/>
          <w:color w:val="000000"/>
          <w:sz w:val="28"/>
        </w:rPr>
        <w:t>
</w:t>
      </w:r>
    </w:p>
    <w:bookmarkStart w:name="z475" w:id="171"/>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7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рәсімді (іс-қимылды) бастау үшін негіздеме:</w:t>
      </w:r>
      <w:r>
        <w:br/>
      </w: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w:t>
      </w:r>
      <w:r>
        <w:br/>
      </w:r>
      <w:r>
        <w:rPr>
          <w:rFonts w:ascii="Times New Roman"/>
          <w:b w:val="false"/>
          <w:i w:val="false"/>
          <w:color w:val="000000"/>
          <w:sz w:val="28"/>
        </w:rPr>
        <w:t>
      2) көрсетiлетiн қызметтi алушының жеке басын куәландыратын құжат (Қазақстан Республикасы азаматының жеке куәлiгi, шетелдiктiң Қазақстан Республикасында тұруға ықтиярхаты) (сәйкестендiру үшiн); сондай-ақ оралмандар үшiн – оралман куәлiгi;</w:t>
      </w:r>
      <w:r>
        <w:br/>
      </w:r>
      <w:r>
        <w:rPr>
          <w:rFonts w:ascii="Times New Roman"/>
          <w:b w:val="false"/>
          <w:i w:val="false"/>
          <w:color w:val="000000"/>
          <w:sz w:val="28"/>
        </w:rPr>
        <w:t>
      3) баланың (балалардың) тууы туралы куәлiгi (куәлiктерi) не туу туралы актiлiк жазбадан үзiндi көшiрме (2007 жылғы 13 тамызға дейiн туған жағдайда);</w:t>
      </w:r>
      <w:r>
        <w:br/>
      </w:r>
      <w:r>
        <w:rPr>
          <w:rFonts w:ascii="Times New Roman"/>
          <w:b w:val="false"/>
          <w:i w:val="false"/>
          <w:color w:val="000000"/>
          <w:sz w:val="28"/>
        </w:rPr>
        <w:t>
      4) көрсетiлетiн қызметтi алушының деректерi баланың тууы туралы куәлiгiндегi деректермен сәйкес келмеген жағдайда, неке қию (некенi бұзу) туралы куәлiк (некеге 2008 жылғы 1 маусымға дейiн тұрған жағдайда);</w:t>
      </w:r>
      <w:r>
        <w:br/>
      </w:r>
      <w:r>
        <w:rPr>
          <w:rFonts w:ascii="Times New Roman"/>
          <w:b w:val="false"/>
          <w:i w:val="false"/>
          <w:color w:val="000000"/>
          <w:sz w:val="28"/>
        </w:rPr>
        <w:t xml:space="preserve">
      5) құжаттардың түпнұсқалары негiзiнде толтырылған осы мемлекеттiк көрсетiлетiн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отбасының құрамы туралы мәлiметтер;</w:t>
      </w:r>
      <w:r>
        <w:br/>
      </w:r>
      <w:r>
        <w:rPr>
          <w:rFonts w:ascii="Times New Roman"/>
          <w:b w:val="false"/>
          <w:i w:val="false"/>
          <w:color w:val="000000"/>
          <w:sz w:val="28"/>
        </w:rPr>
        <w:t xml:space="preserve">
      6) осы мемлекеттiк көрсетiлетiн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отбасы мүшелерiнiң табыстары туралы мәлiметтер;</w:t>
      </w:r>
      <w:r>
        <w:br/>
      </w:r>
      <w:r>
        <w:rPr>
          <w:rFonts w:ascii="Times New Roman"/>
          <w:b w:val="false"/>
          <w:i w:val="false"/>
          <w:color w:val="000000"/>
          <w:sz w:val="28"/>
        </w:rPr>
        <w:t>
      7) отбасының тұрғылықты тұратын жерi бойынша тiркелгенiн растайтын құжат;</w:t>
      </w:r>
      <w:r>
        <w:br/>
      </w:r>
      <w:r>
        <w:rPr>
          <w:rFonts w:ascii="Times New Roman"/>
          <w:b w:val="false"/>
          <w:i w:val="false"/>
          <w:color w:val="000000"/>
          <w:sz w:val="28"/>
        </w:rPr>
        <w:t>
      8) балаға қорғаншылық (қамқоршылық) белгiлеудi немесе асырап алуды растайтын құжат;</w:t>
      </w:r>
      <w:r>
        <w:br/>
      </w:r>
      <w:r>
        <w:rPr>
          <w:rFonts w:ascii="Times New Roman"/>
          <w:b w:val="false"/>
          <w:i w:val="false"/>
          <w:color w:val="000000"/>
          <w:sz w:val="28"/>
        </w:rPr>
        <w:t>
      9) жәрдемақыларды беру жөнiндегi уәкiлеттi ұйымдағы банк шотының нөмiрлерi туралы мәлiметтердi растайтын құжат;</w:t>
      </w:r>
      <w:r>
        <w:br/>
      </w:r>
      <w:r>
        <w:rPr>
          <w:rFonts w:ascii="Times New Roman"/>
          <w:b w:val="false"/>
          <w:i w:val="false"/>
          <w:color w:val="000000"/>
          <w:sz w:val="28"/>
        </w:rPr>
        <w:t>
      10) өтiнiштi және қажеттi құжаттарды үшiншi адамдар берген жағдайда – сенiмхат болып табылады.</w:t>
      </w:r>
      <w:r>
        <w:br/>
      </w:r>
      <w:r>
        <w:rPr>
          <w:rFonts w:ascii="Times New Roman"/>
          <w:b w:val="false"/>
          <w:i w:val="false"/>
          <w:color w:val="000000"/>
          <w:sz w:val="28"/>
        </w:rPr>
        <w:t>
      Көрсетiлетiн қызметтi алушының жеке басын куәландыратын құжатын, баланың (балалардың) тууы туралы куәлiгiн не (Қазақстан Республикасының аумағында 2007 жылғы 13 тамыздан кейiн жүргiзiлген тiркеулер бойынша) туу туралы актiлiк жазбадан үзiндi көшiрменi, (Қазақстан Республикасының аумағында 2008 жылғы 1 маусымнан кейiн жүргiзiлген тiркеулер бойынша) неке қию туралы куәлiктi, сондай-ақ 6), 7), 8) тармақшаларда көрсетiлген құжаттарды, оларда қамтылған ақпаратты мемлекеттiк ақпараттық жүйелерден алу мүмкiндiгi болған жағдайда талап етiлмейдi.</w:t>
      </w:r>
      <w:r>
        <w:br/>
      </w:r>
      <w:r>
        <w:rPr>
          <w:rFonts w:ascii="Times New Roman"/>
          <w:b w:val="false"/>
          <w:i w:val="false"/>
          <w:color w:val="000000"/>
          <w:sz w:val="28"/>
        </w:rPr>
        <w:t>
      Құжаттар:</w:t>
      </w:r>
      <w:r>
        <w:br/>
      </w:r>
      <w:r>
        <w:rPr>
          <w:rFonts w:ascii="Times New Roman"/>
          <w:b w:val="false"/>
          <w:i w:val="false"/>
          <w:color w:val="000000"/>
          <w:sz w:val="28"/>
        </w:rPr>
        <w:t>
      көрсетiлетiн қызметтi берушiге немесе ХҚО-ға түпнұсқаларда ұсынылады сканерден өткiзiледi, содан кейiн көрсетiлетiн қызметтi алушыға қайтарылады;</w:t>
      </w:r>
      <w:r>
        <w:br/>
      </w:r>
      <w:r>
        <w:rPr>
          <w:rFonts w:ascii="Times New Roman"/>
          <w:b w:val="false"/>
          <w:i w:val="false"/>
          <w:color w:val="000000"/>
          <w:sz w:val="28"/>
        </w:rPr>
        <w:t>
      Әкiмге салыстырып тексеру үшiн түпнұсқалар мен көшiрмелерi ұсынылады, содан кейiн құжаттардың түпнұсқалары көрсетiлетiн қызметтi алушыға қайтарылады.</w:t>
      </w:r>
      <w:r>
        <w:br/>
      </w:r>
      <w:r>
        <w:rPr>
          <w:rFonts w:ascii="Times New Roman"/>
          <w:b w:val="false"/>
          <w:i w:val="false"/>
          <w:color w:val="000000"/>
          <w:sz w:val="28"/>
        </w:rPr>
        <w:t>
      </w:t>
      </w:r>
      <w:r>
        <w:rPr>
          <w:rFonts w:ascii="Times New Roman"/>
          <w:b w:val="false"/>
          <w:i w:val="false"/>
          <w:color w:val="000000"/>
          <w:sz w:val="28"/>
        </w:rPr>
        <w:t>2. Көрсетiлетiн қызметтi берушi, ауылдық округ әкiмi, ХҚО, егер Қазақстан Республикасының заңдарында өзгеше көзделмесе, мемлекеттiк қызмет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Көрсетiлетiн қызметтi алушы барлық қажеттi құжаттарды тапсырған кезде көрсетiлетiн қызметтi берушiге – көрсетiлетiн қызметтi алушыға тiркелген және мемлекеттiк қызметтi алатын күнi, құжаттарды қабылдаған адамның тегi мен аты-жөнi көрсетiлген өтiнiштiң үзбелi талоны беріледі - 30 (отыз) минуттан аспайды.</w:t>
      </w:r>
      <w:r>
        <w:br/>
      </w:r>
      <w:r>
        <w:rPr>
          <w:rFonts w:ascii="Times New Roman"/>
          <w:b w:val="false"/>
          <w:i w:val="false"/>
          <w:color w:val="000000"/>
          <w:sz w:val="28"/>
        </w:rPr>
        <w:t>
      Көрсетiлетiн қызметтi берушінің бас маманы көрсетiлетiн қызметтi алушы ұсынған құжаттарды тексереді, кіріс құжаттар журналында тіркейді және басшыға қарау үшін жібереді – 30 (отыз) минуттан аспайды.</w:t>
      </w:r>
      <w:r>
        <w:br/>
      </w:r>
      <w:r>
        <w:rPr>
          <w:rFonts w:ascii="Times New Roman"/>
          <w:b w:val="false"/>
          <w:i w:val="false"/>
          <w:color w:val="000000"/>
          <w:sz w:val="28"/>
        </w:rPr>
        <w:t>
      Көрсетiлетiн қызметтi берушінің басшысы құжаттарды қарайды және бас маманға орындау үшін жібереді - 1 (бір) жұмыс күні ішінде.</w:t>
      </w:r>
      <w:r>
        <w:br/>
      </w:r>
      <w:r>
        <w:rPr>
          <w:rFonts w:ascii="Times New Roman"/>
          <w:b w:val="false"/>
          <w:i w:val="false"/>
          <w:color w:val="000000"/>
          <w:sz w:val="28"/>
        </w:rPr>
        <w:t xml:space="preserve">
      Көрсетiлетiн қызметтi берушінің бас маманы тағайындау туралы хабарламаның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 және негіздер бойынша мемлекеттік қызметті көрсетуден бас тарту туралы дәлелді жауаптың жобасын дайындайды - 4 (төрт) жұмыс күні ішінде.</w:t>
      </w:r>
      <w:r>
        <w:br/>
      </w:r>
      <w:r>
        <w:rPr>
          <w:rFonts w:ascii="Times New Roman"/>
          <w:b w:val="false"/>
          <w:i w:val="false"/>
          <w:color w:val="000000"/>
          <w:sz w:val="28"/>
        </w:rPr>
        <w:t>
      Көрсетiлетiн қызметтi берушінің басшысы тағайындау туралы хабарламаға немесе мемлекеттік қызметті көрсетуден бас тарту туралы дәлелді жауапқа қол қояды – 1 (бір) жұмыс күні ішінде.</w:t>
      </w:r>
      <w:r>
        <w:br/>
      </w:r>
      <w:r>
        <w:rPr>
          <w:rFonts w:ascii="Times New Roman"/>
          <w:b w:val="false"/>
          <w:i w:val="false"/>
          <w:color w:val="000000"/>
          <w:sz w:val="28"/>
        </w:rPr>
        <w:t>
      Көрсетiлетiн қызметтi берушінің бас маманы тағайындау туралы хабарламаны немесе мемлекеттік қызметті көрсетуден бас тарту туралы дәлелді жауапты өзі келгенде береді немесе көрсетiлетiн қызметтi алушының өтінішінде көрсетілген мекенжайға пошта арқылы жібереді – 1 жұмыс күні ішінде.</w:t>
      </w:r>
      <w:r>
        <w:br/>
      </w:r>
      <w:r>
        <w:rPr>
          <w:rFonts w:ascii="Times New Roman"/>
          <w:b w:val="false"/>
          <w:i w:val="false"/>
          <w:color w:val="000000"/>
          <w:sz w:val="28"/>
        </w:rPr>
        <w:t>
      </w:t>
      </w:r>
      <w:r>
        <w:rPr>
          <w:rFonts w:ascii="Times New Roman"/>
          <w:b w:val="false"/>
          <w:i w:val="false"/>
          <w:color w:val="000000"/>
          <w:sz w:val="28"/>
        </w:rPr>
        <w:t>3. Рәсімнің нәтижесі тағайындау туралы хабарламаны немесе мемлекеттік қызметті көрсетуден бас тарту туралы дәлелді жауапты беру болып табылады.</w:t>
      </w:r>
      <w:r>
        <w:br/>
      </w:r>
      <w:r>
        <w:rPr>
          <w:rFonts w:ascii="Times New Roman"/>
          <w:b w:val="false"/>
          <w:i w:val="false"/>
          <w:color w:val="000000"/>
          <w:sz w:val="28"/>
        </w:rPr>
        <w:t>
</w:t>
      </w:r>
    </w:p>
    <w:bookmarkStart w:name="z479" w:id="172"/>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72"/>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2.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w:t>
      </w:r>
    </w:p>
    <w:bookmarkStart w:name="z482" w:id="173"/>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тәртібін, сондай-ақ ақпараттық</w:t>
      </w:r>
      <w:r>
        <w:br/>
      </w:r>
      <w:r>
        <w:rPr>
          <w:rFonts w:ascii="Times New Roman"/>
          <w:b/>
          <w:i w:val="false"/>
          <w:color w:val="000000"/>
        </w:rPr>
        <w:t>жүйелерді пайдалану тәртібін сипаттау</w:t>
      </w:r>
    </w:p>
    <w:bookmarkEnd w:id="173"/>
    <w:p>
      <w:pPr>
        <w:spacing w:after="0"/>
        <w:ind w:left="0"/>
        <w:jc w:val="left"/>
      </w:pPr>
      <w:r>
        <w:rPr>
          <w:rFonts w:ascii="Times New Roman"/>
          <w:b w:val="false"/>
          <w:i w:val="false"/>
          <w:color w:val="000000"/>
          <w:sz w:val="28"/>
        </w:rPr>
        <w:t>      </w:t>
      </w:r>
      <w:r>
        <w:rPr>
          <w:rFonts w:ascii="Times New Roman"/>
          <w:b w:val="false"/>
          <w:i w:val="false"/>
          <w:color w:val="000000"/>
          <w:sz w:val="28"/>
        </w:rPr>
        <w:t>1. Әкімге өтініш білдірген кезде:</w:t>
      </w:r>
      <w:r>
        <w:br/>
      </w:r>
      <w:r>
        <w:rPr>
          <w:rFonts w:ascii="Times New Roman"/>
          <w:b w:val="false"/>
          <w:i w:val="false"/>
          <w:color w:val="000000"/>
          <w:sz w:val="28"/>
        </w:rPr>
        <w:t>
      көрсетілетін қызметті алушыға тіркелген күні мен мемлекеттік қызметті алатын күні, құжаттарды қабылдаған адамның тегі мен аты-жөні көрсетілген үзбелі талон береді - 30 (отыз) минуттан аспайды.</w:t>
      </w:r>
      <w:r>
        <w:br/>
      </w:r>
      <w:r>
        <w:rPr>
          <w:rFonts w:ascii="Times New Roman"/>
          <w:b w:val="false"/>
          <w:i w:val="false"/>
          <w:color w:val="000000"/>
          <w:sz w:val="28"/>
        </w:rPr>
        <w:t>
      Әкімнің бас маманы өтінішті кіріс құжаттар журналында тіркейді және қызмет алушыдан алынған құжаттарды қызмет берушіге береді – 3 (үш) жұмыс күні ішінде.</w:t>
      </w:r>
      <w:r>
        <w:br/>
      </w:r>
      <w:r>
        <w:rPr>
          <w:rFonts w:ascii="Times New Roman"/>
          <w:b w:val="false"/>
          <w:i w:val="false"/>
          <w:color w:val="000000"/>
          <w:sz w:val="28"/>
        </w:rPr>
        <w:t>
      Көрсетiлетiн қызметтi берушінің бас маманы әкім ұсынған құжаттарды тексереді, кіріс құжаттар журналында тіркейді және басшыға қарастыру үшін жібереді – 30 (отыз) минуттан аспайды.</w:t>
      </w:r>
      <w:r>
        <w:br/>
      </w:r>
      <w:r>
        <w:rPr>
          <w:rFonts w:ascii="Times New Roman"/>
          <w:b w:val="false"/>
          <w:i w:val="false"/>
          <w:color w:val="000000"/>
          <w:sz w:val="28"/>
        </w:rPr>
        <w:t>
      Көрсетiлетiн қызметтi берушінің басшысы құжаттарды қарайды және бас маманға орындау үшін жібереді - 1 (бір) жұмыс күні ішінде.</w:t>
      </w:r>
      <w:r>
        <w:br/>
      </w:r>
      <w:r>
        <w:rPr>
          <w:rFonts w:ascii="Times New Roman"/>
          <w:b w:val="false"/>
          <w:i w:val="false"/>
          <w:color w:val="000000"/>
          <w:sz w:val="28"/>
        </w:rPr>
        <w:t xml:space="preserve">
      Көрсетiлетiн қызметтi берушінің бас маманы тағайындау туралы хабарламаның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және негіздер бойынша мемлекеттік қызметті көрсетуден бас тарту туралы дәлелді жауаптың жобасын дайындайды - 12 (он екі) жұмыс күні ішінде.</w:t>
      </w:r>
      <w:r>
        <w:br/>
      </w:r>
      <w:r>
        <w:rPr>
          <w:rFonts w:ascii="Times New Roman"/>
          <w:b w:val="false"/>
          <w:i w:val="false"/>
          <w:color w:val="000000"/>
          <w:sz w:val="28"/>
        </w:rPr>
        <w:t>
      Көрсетiлетiн қызметтi берушінің басшысы тағайындау туралы хабарламаға немесе мемлекеттік қызметті көрсетуден бас тарту туралы дәлелді жауапқа қол қояды – 1 (бір) жұмыс күні ішінде.</w:t>
      </w:r>
      <w:r>
        <w:br/>
      </w:r>
      <w:r>
        <w:rPr>
          <w:rFonts w:ascii="Times New Roman"/>
          <w:b w:val="false"/>
          <w:i w:val="false"/>
          <w:color w:val="000000"/>
          <w:sz w:val="28"/>
        </w:rPr>
        <w:t>
      Көрсетiлетiн қызметтi берушінің бас маманы әкімге тағайындау туралы хабарламаны немесе мемлекеттік қызметті көрсетуден бас тарту туралы дәлелді жауапты жібереді - 3 (үш) жұмыс күні ішінде.</w:t>
      </w:r>
      <w:r>
        <w:br/>
      </w:r>
      <w:r>
        <w:rPr>
          <w:rFonts w:ascii="Times New Roman"/>
          <w:b w:val="false"/>
          <w:i w:val="false"/>
          <w:color w:val="000000"/>
          <w:sz w:val="28"/>
        </w:rPr>
        <w:t>
      Әкімнің бас маманы көрсетiлетiн қызметтi алушының үзбелі талоны негізінде көрсетiлетiн қызметтi алушыға тағайындау туралы хабарламаны немесе мемлекеттік қызметті көрсетуден бас тарту туралы дәлелді жауапты береді - 2 (екі) жұмыс күні ішінде.</w:t>
      </w:r>
      <w:r>
        <w:br/>
      </w: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 көрсетілген.</w:t>
      </w:r>
      <w:r>
        <w:br/>
      </w:r>
      <w:r>
        <w:rPr>
          <w:rFonts w:ascii="Times New Roman"/>
          <w:b w:val="false"/>
          <w:i w:val="false"/>
          <w:color w:val="000000"/>
          <w:sz w:val="28"/>
        </w:rPr>
        <w:t>
      Әкім арқылы мемлекеттік қызметті көрсету рәсімінің нәтижесі көрсетiлетiн қызметтi алушыға тағайындау туралы хабарламаны немесе мемлекеттік қызметті көрсетуден бас тарту туралы дәлелді жауапты беру болып табылады - 2 (екі) жұмыс күні ішінде.</w:t>
      </w:r>
      <w:r>
        <w:br/>
      </w:r>
      <w:r>
        <w:rPr>
          <w:rFonts w:ascii="Times New Roman"/>
          <w:b w:val="false"/>
          <w:i w:val="false"/>
          <w:color w:val="000000"/>
          <w:sz w:val="28"/>
        </w:rPr>
        <w:t>
      </w:t>
      </w:r>
      <w:r>
        <w:rPr>
          <w:rFonts w:ascii="Times New Roman"/>
          <w:b w:val="false"/>
          <w:i w:val="false"/>
          <w:color w:val="000000"/>
          <w:sz w:val="28"/>
        </w:rPr>
        <w:t xml:space="preserve">2.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ХҚО-ға жүгінеді.</w:t>
      </w:r>
      <w:r>
        <w:br/>
      </w:r>
      <w:r>
        <w:rPr>
          <w:rFonts w:ascii="Times New Roman"/>
          <w:b w:val="false"/>
          <w:i w:val="false"/>
          <w:color w:val="000000"/>
          <w:sz w:val="28"/>
        </w:rPr>
        <w:t>
      Мемлекеттiк қызметтi көрсету мерзiмi ХҚО-ға құжаттардың топтамасын тапсырған сәттен бастап – 7 (жеті) жұмыс күнi ішінде.</w:t>
      </w:r>
      <w:r>
        <w:br/>
      </w:r>
      <w:r>
        <w:rPr>
          <w:rFonts w:ascii="Times New Roman"/>
          <w:b w:val="false"/>
          <w:i w:val="false"/>
          <w:color w:val="000000"/>
          <w:sz w:val="28"/>
        </w:rPr>
        <w:t>
      ХҚО-ға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r>
        <w:br/>
      </w:r>
      <w:r>
        <w:rPr>
          <w:rFonts w:ascii="Times New Roman"/>
          <w:b w:val="false"/>
          <w:i w:val="false"/>
          <w:color w:val="000000"/>
          <w:sz w:val="28"/>
        </w:rPr>
        <w:t>
      1-үдеріс - мемлекеттік қызмет көрсету үшін ХҚО ақпараттық жүйесінде (бұдан әрі – ХҚО АЖ) операторын авторландыру үдерісі;</w:t>
      </w:r>
      <w:r>
        <w:br/>
      </w: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ХҚО АЖ-да тексеру;</w:t>
      </w:r>
      <w:r>
        <w:br/>
      </w:r>
      <w:r>
        <w:rPr>
          <w:rFonts w:ascii="Times New Roman"/>
          <w:b w:val="false"/>
          <w:i w:val="false"/>
          <w:color w:val="000000"/>
          <w:sz w:val="28"/>
        </w:rPr>
        <w:t>
      2-үдеріс ХҚО операторының деректерінде бұзушылықтар болуына байланысты ХҚО АЖ-да авторландырудан бас тарту туралы хабарламаны қалыптастыру;</w:t>
      </w:r>
      <w:r>
        <w:br/>
      </w:r>
      <w:r>
        <w:rPr>
          <w:rFonts w:ascii="Times New Roman"/>
          <w:b w:val="false"/>
          <w:i w:val="false"/>
          <w:color w:val="000000"/>
          <w:sz w:val="28"/>
        </w:rPr>
        <w:t>
      3-үдеріс – ХҚО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r>
        <w:br/>
      </w:r>
      <w:r>
        <w:rPr>
          <w:rFonts w:ascii="Times New Roman"/>
          <w:b w:val="false"/>
          <w:i w:val="false"/>
          <w:color w:val="000000"/>
          <w:sz w:val="28"/>
        </w:rPr>
        <w:t>
      4-үдеріс – ХҚО операторының мемлекеттік қызметті көрсетуге сұраудың толтырылған нысанына (деректерге, сканерленген құжатқа) ЭЦҚ арқылы қол қоюы оператордың бұдан кейінгі әрекеттері туралы ақпарат алу;</w:t>
      </w:r>
      <w:r>
        <w:br/>
      </w: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ХҚО АЖ-да алынып қойған (күші жойылған) тіркеу куәліктерінің тізімінде болмауын тексеру;</w:t>
      </w:r>
      <w:r>
        <w:br/>
      </w:r>
      <w:r>
        <w:rPr>
          <w:rFonts w:ascii="Times New Roman"/>
          <w:b w:val="false"/>
          <w:i w:val="false"/>
          <w:color w:val="000000"/>
          <w:sz w:val="28"/>
        </w:rPr>
        <w:t>
      5-үдеріс – оператордың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6-үдеріс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жауапты маманның электрондық мемлекеттік қызметті өндеуі;</w:t>
      </w:r>
      <w:r>
        <w:br/>
      </w:r>
      <w:r>
        <w:rPr>
          <w:rFonts w:ascii="Times New Roman"/>
          <w:b w:val="false"/>
          <w:i w:val="false"/>
          <w:color w:val="000000"/>
          <w:sz w:val="28"/>
        </w:rPr>
        <w:t>
      7-үдеріс – көрсетілетін қызметті берушінің бас маманының мемлекеттік қызмет көрсету нәтижесін (тағайындау туралы хабарламаны немесе мемлекеттік қызметті көрсетуден бас тарту туралы дәлелді жауапты) қалыптастыруы. Электрондық құжатты бөлімінің жауапты маманы ЭЦҚ-ны пайдаланып қалыптастырады және ХҚО-ның ақпараттық жүйесіне жібереді;</w:t>
      </w:r>
      <w:r>
        <w:br/>
      </w:r>
      <w:r>
        <w:rPr>
          <w:rFonts w:ascii="Times New Roman"/>
          <w:b w:val="false"/>
          <w:i w:val="false"/>
          <w:color w:val="000000"/>
          <w:sz w:val="28"/>
        </w:rPr>
        <w:t>
      8-үдеріс – ХҚО қызметкерінің мемлекеттік қызметті көрсетудің нәтижесін (тағайындау туралы хабарламаны немесе мемлекеттік қызметті көрсетуден бас тарту туралы дәлелді жауапты) көрсетілетін қызметті алушының қолына беруі немесе электрондық поштасына жіберуі.</w:t>
      </w:r>
      <w:r>
        <w:br/>
      </w:r>
      <w:r>
        <w:rPr>
          <w:rFonts w:ascii="Times New Roman"/>
          <w:b w:val="false"/>
          <w:i w:val="false"/>
          <w:color w:val="000000"/>
          <w:sz w:val="28"/>
        </w:rPr>
        <w:t>
      Мемлекеттік көрсетілетін қызметті алушы барлық қажетті құжаттарды ХҚО арқылы тапсырған кезде тиісті құжаттардың қабылданғаны туралы қолхат өтініштің қабылданғанын растау болып табылады, онда мыналар көрсетіледі:</w:t>
      </w:r>
      <w:r>
        <w:br/>
      </w:r>
      <w:r>
        <w:rPr>
          <w:rFonts w:ascii="Times New Roman"/>
          <w:b w:val="false"/>
          <w:i w:val="false"/>
          <w:color w:val="000000"/>
          <w:sz w:val="28"/>
        </w:rPr>
        <w:t>
      1) қабылданған нөмірі мен күні көрсетілген өтініш;</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 үшін өтінішті қабылдаған ХҚО қызметкерінің тегі, аты, әкесінің аты;</w:t>
      </w:r>
      <w:r>
        <w:br/>
      </w:r>
      <w:r>
        <w:rPr>
          <w:rFonts w:ascii="Times New Roman"/>
          <w:b w:val="false"/>
          <w:i w:val="false"/>
          <w:color w:val="000000"/>
          <w:sz w:val="28"/>
        </w:rPr>
        <w:t>
      6) мемлекеттік көрсетілетін қызметті алушының, оның өкілінің толық аты-жөні және олардың байланыс телефондары.</w:t>
      </w:r>
      <w:r>
        <w:br/>
      </w:r>
      <w:r>
        <w:rPr>
          <w:rFonts w:ascii="Times New Roman"/>
          <w:b w:val="false"/>
          <w:i w:val="false"/>
          <w:color w:val="000000"/>
          <w:sz w:val="28"/>
        </w:rPr>
        <w:t xml:space="preserve">
      Көрсетiлетiн қызметтi алушы осы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толық топтамасын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(диаграмма) берілген.</w:t>
      </w:r>
      <w:r>
        <w:br/>
      </w:r>
      <w:r>
        <w:rPr>
          <w:rFonts w:ascii="Times New Roman"/>
          <w:b w:val="false"/>
          <w:i w:val="false"/>
          <w:color w:val="000000"/>
          <w:sz w:val="28"/>
        </w:rPr>
        <w:t>
      ХҚО арқылы мемлекеттiк қызметтi көрсету нәтижесi – көрсетілетін қызметті алушыға тағайындау туралы хабарлама не мемлекеттiк қызмет көрсетуден бас тарту туралы дәлелдi жауап.</w:t>
      </w:r>
      <w:r>
        <w:br/>
      </w:r>
      <w:r>
        <w:rPr>
          <w:rFonts w:ascii="Times New Roman"/>
          <w:b w:val="false"/>
          <w:i w:val="false"/>
          <w:color w:val="000000"/>
          <w:sz w:val="28"/>
        </w:rPr>
        <w:t>
      </w:t>
      </w:r>
      <w:r>
        <w:rPr>
          <w:rFonts w:ascii="Times New Roman"/>
          <w:b w:val="false"/>
          <w:i w:val="false"/>
          <w:color w:val="000000"/>
          <w:sz w:val="28"/>
        </w:rPr>
        <w:t>3. Мемлекеттік қызмет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және (немесе) халыққа қызмет көрсету орталығымен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87" w:id="174"/>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316"/>
        <w:gridCol w:w="10503"/>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атауы</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25-үй телефон: 8(7182) 323332 opr.osz.ap@pavlodar.gov.kz</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Ленин көшесі, 36 б-үй, телефон: 8(71877)70455 zan_ekibastuz@mail.ru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Советов көшесі, 10-үй телефон: 8(71837)50105 zanak@yandex.ru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Абай көшесі, 118-үй тел.: 8(71841)21173 aktogai_sozprog@mail.ru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Сәтбаев көшесі, 56-үй телефон: 8(71840)91481 pavlzan@yandex.ru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Квитков көшесі, 7-үй телефон: 8(71831)22146 gelez_oszn@mail.ru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Бөгембай көшесі, 97-үй телефон: 8(71832)21474 irtyshk@yandex.ru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Елгин көшесі, 139-үй телефон: 8(71833)21371 kachirrouz@mail.ru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Мир көшесі, 7-үй телефон: 8(71839)21399 AKKU@yandex.ru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Уәлиханов көшесі, 34-үй телефон: 8(71838)91434 center5556@rambler.ru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Генерал Дүйсенов көшесі, 1-үй телефон: 8(7182)533133 defence6@mail.ru defence6@rambler.ru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10 лет Независимости көшесі, 27-үй телефон: 8(71834)91400 zanusp@mail.ru</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10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1 Май көшесі, 18-үй телефон: 8 (71836)21354 sherb_zanet@mail.ru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89" w:id="175"/>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75"/>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2146"/>
        <w:gridCol w:w="1055"/>
        <w:gridCol w:w="1056"/>
        <w:gridCol w:w="1472"/>
        <w:gridCol w:w="1993"/>
        <w:gridCol w:w="2149"/>
        <w:gridCol w:w="199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рәсімнің (жұмыс барысының, ағынының) іс-қимылы</w:t>
            </w: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қабылдайды</w:t>
            </w: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тексереді</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оңдейді</w:t>
            </w: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жобасын қарайды</w:t>
            </w: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қабылдайды</w:t>
            </w: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 журналында тіркейді</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үшін бас маманға жібереді</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хабарламаны немесе мемлекеттік қызметті көрсетуден бас тарту туралы дәлелді жауапты дайындайды</w:t>
            </w: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хабарламаға немесе мемлекеттік қызметті көрсетуден бас тарту туралы дәлелді жауапқа қол қояды</w:t>
            </w: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хабарламаны немесе мемлекеттік қызметті көрсетуден бас тарту туралы дәлелді жауапты береді</w:t>
            </w: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(төрт) жұмыс күні ішінде</w:t>
            </w: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3) әкімге өтініш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1611"/>
        <w:gridCol w:w="1220"/>
        <w:gridCol w:w="1105"/>
        <w:gridCol w:w="1220"/>
        <w:gridCol w:w="1105"/>
        <w:gridCol w:w="1455"/>
        <w:gridCol w:w="1263"/>
        <w:gridCol w:w="1146"/>
        <w:gridCol w:w="184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(жұмыс барысының, ағынының) іс-қимылы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Әкімнің бас маманы</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маманы</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Әкімнің бас маманы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оның сипаттамасы</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Барлық қажетті құжаттарды қабылдау</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кіріс құжаттар журналында тіркейді</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 ұсынған құжаттарды тескереді</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өңдейді</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қарайды</w:t>
            </w: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қойылған құжаттарды қабылдайды</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хабарламаны немесе мемлекеттік қызметті көрсетуден бас тарту туралы дәлелді жауапты қабылдау</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ұйымдық-өкімдік шешім)</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Өтініштің үзбелі талонын береді</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құжаттарды көрсетілетін қызметті алушыға береді</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құжаттар журналында тіркейді</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үшін бас маманға жібереді</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хабарламаны немесе бас тарту туралы дәлелді жауапты дайындайды</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хабарламаға немесе бас тарту туралы дәлелді жауапқа қол қояды</w:t>
            </w: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Тағайындау туралы хабарламаны немесе бас тарту туралы дәлелді жауапты береді</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тағайындау туралы хабарламаны немесе мемлекеттік қызметті көрсетуден бас тарту туралы дәлелді жауапты беру</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(үш) жұмыс күні ішінде</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(он екі) жұмыс күні ішінде</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(үш) жұмыс күні ішінде</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93" w:id="176"/>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сипаттауды көрсететін блок-сызба</w:t>
      </w:r>
    </w:p>
    <w:bookmarkEnd w:id="176"/>
    <w:p>
      <w:pPr>
        <w:spacing w:after="0"/>
        <w:ind w:left="0"/>
        <w:jc w:val="left"/>
      </w:pPr>
      <w:r>
        <w:rPr>
          <w:rFonts w:ascii="Times New Roman"/>
          <w:b w:val="false"/>
          <w:i w:val="false"/>
          <w:color w:val="000000"/>
          <w:sz w:val="28"/>
        </w:rPr>
        <w:t>      </w:t>
      </w:r>
      <w:r>
        <w:rPr>
          <w:rFonts w:ascii="Times New Roman"/>
          <w:b/>
          <w:i w:val="false"/>
          <w:color w:val="000000"/>
          <w:sz w:val="28"/>
        </w:rPr>
        <w:t>1) көрсетілетін қызметті берушіге өтініш берген кезде:</w:t>
      </w:r>
      <w:r>
        <w:br/>
      </w:r>
      <w:r>
        <w:rPr>
          <w:rFonts w:ascii="Times New Roman"/>
          <w:b w:val="false"/>
          <w:i w:val="false"/>
          <w:color w:val="000000"/>
          <w:sz w:val="28"/>
        </w:rPr>
        <w:t>
      </w:t>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 әкімге өтініш берген кезде:</w:t>
      </w:r>
      <w:r>
        <w:br/>
      </w:r>
      <w:r>
        <w:rPr>
          <w:rFonts w:ascii="Times New Roman"/>
          <w:b w:val="false"/>
          <w:i w:val="false"/>
          <w:color w:val="000000"/>
          <w:sz w:val="28"/>
        </w:rPr>
        <w:t>
      </w:t>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97" w:id="177"/>
    <w:p>
      <w:pPr>
        <w:spacing w:after="0"/>
        <w:ind w:left="0"/>
        <w:jc w:val="left"/>
      </w:pPr>
      <w:r>
        <w:rPr>
          <w:rFonts w:ascii="Times New Roman"/>
          <w:b/>
          <w:i w:val="false"/>
          <w:color w:val="000000"/>
        </w:rPr>
        <w:t xml:space="preserve"> ХҚО АЖ арқылы мемлекеттік қызметті көрсету кезіндегі</w:t>
      </w:r>
      <w:r>
        <w:br/>
      </w:r>
      <w:r>
        <w:rPr>
          <w:rFonts w:ascii="Times New Roman"/>
          <w:b/>
          <w:i w:val="false"/>
          <w:color w:val="000000"/>
        </w:rPr>
        <w:t>функционалдық іс-қимылдың диаграммасы</w:t>
      </w:r>
    </w:p>
    <w:bookmarkEnd w:id="17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178"/>
    <w:p>
      <w:pPr>
        <w:spacing w:after="0"/>
        <w:ind w:left="0"/>
        <w:jc w:val="left"/>
      </w:pPr>
      <w:r>
        <w:rPr>
          <w:rFonts w:ascii="Times New Roman"/>
          <w:b/>
          <w:i w:val="false"/>
          <w:color w:val="000000"/>
        </w:rPr>
        <w:t xml:space="preserve"> Шартты белгілер:</w:t>
      </w:r>
    </w:p>
    <w:bookmarkEnd w:id="17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2578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2578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81" w:id="179"/>
    <w:p>
      <w:pPr>
        <w:spacing w:after="0"/>
        <w:ind w:left="0"/>
        <w:jc w:val="left"/>
      </w:pPr>
      <w:r>
        <w:rPr>
          <w:rFonts w:ascii="Times New Roman"/>
          <w:b/>
          <w:i w:val="false"/>
          <w:color w:val="000000"/>
        </w:rPr>
        <w:t xml:space="preserve"> "Он сегіз жасқа дейінгі балаларға мемлекеттік</w:t>
      </w:r>
      <w:r>
        <w:br/>
      </w:r>
      <w:r>
        <w:rPr>
          <w:rFonts w:ascii="Times New Roman"/>
          <w:b/>
          <w:i w:val="false"/>
          <w:color w:val="000000"/>
        </w:rPr>
        <w:t>жәрдемақы тағайындау" мемлекеттік қызмет</w:t>
      </w:r>
      <w:r>
        <w:br/>
      </w:r>
      <w:r>
        <w:rPr>
          <w:rFonts w:ascii="Times New Roman"/>
          <w:b/>
          <w:i w:val="false"/>
          <w:color w:val="000000"/>
        </w:rPr>
        <w:t>көрсетудің бизнес-процестерінің анықтамалығы</w:t>
      </w:r>
    </w:p>
    <w:bookmarkEnd w:id="179"/>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26.08.2014 </w:t>
      </w:r>
      <w:r>
        <w:rPr>
          <w:rFonts w:ascii="Times New Roman"/>
          <w:b w:val="false"/>
          <w:i w:val="false"/>
          <w:color w:val="ff0000"/>
          <w:sz w:val="28"/>
        </w:rPr>
        <w:t>N 279/8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239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39000" cy="78740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0231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023100" cy="2527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136/4 қаулысымен</w:t>
            </w:r>
            <w:r>
              <w:br/>
            </w:r>
            <w:r>
              <w:rPr>
                <w:rFonts w:ascii="Times New Roman"/>
                <w:b w:val="false"/>
                <w:i w:val="false"/>
                <w:color w:val="000000"/>
                <w:sz w:val="20"/>
              </w:rPr>
              <w:t>бекітілді</w:t>
            </w:r>
          </w:p>
        </w:tc>
      </w:tr>
    </w:tbl>
    <w:bookmarkStart w:name="z500" w:id="180"/>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80"/>
    <w:p>
      <w:pPr>
        <w:spacing w:after="0"/>
        <w:ind w:left="0"/>
        <w:jc w:val="left"/>
      </w:pPr>
      <w:r>
        <w:rPr>
          <w:rFonts w:ascii="Times New Roman"/>
          <w:b w:val="false"/>
          <w:i w:val="false"/>
          <w:color w:val="ff0000"/>
          <w:sz w:val="28"/>
        </w:rPr>
        <w:t xml:space="preserve">      Ескерту. Регламенттің күші жойылды - Павлодар облыстық әкімдігінің 28.05.2015 </w:t>
      </w:r>
      <w:r>
        <w:rPr>
          <w:rFonts w:ascii="Times New Roman"/>
          <w:b w:val="false"/>
          <w:i w:val="false"/>
          <w:color w:val="ff0000"/>
          <w:sz w:val="28"/>
        </w:rPr>
        <w:t>N 157/5</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header.xml" Type="http://schemas.openxmlformats.org/officeDocument/2006/relationships/header" Id="rId10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