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a1bc4" w14:textId="9ca1b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(V сайланған XXVI (кезектен тыс) сессиясы) 2013 жылғы 13 желтоқсандағы "2014 - 2016 жылдарға арналған облыстық бюджет туралы" N 198/26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2014 жылғы 10 қаңтардағы № 233/28 шешімі. Павлодар облысының Әділет департаментінде 2014 жылғы 22 қаңтарда № 3673 болып тіркелді. Мерзімі өткендіктен қолданыс тоқтатылды</w:t>
      </w:r>
    </w:p>
    <w:p>
      <w:pPr>
        <w:spacing w:after="0"/>
        <w:ind w:left="0"/>
        <w:jc w:val="both"/>
      </w:pPr>
      <w:r>
        <w:rPr>
          <w:rFonts w:ascii="Times New Roman"/>
          <w:b w:val="false"/>
          <w:i w:val="false"/>
          <w:color w:val="ff0000"/>
          <w:sz w:val="28"/>
        </w:rPr>
        <w:t>
      РҚАО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1)-тармақшасына, Қазақстан Республикасы Үкіметінің 2013 жылғы 12 желтоқсандағы "Қазақстан Республикасының "2014-2016 жылдарға арналған республикалық бюджет туралы" Заңын іске асыру туралы" N 1329 қаулысына сәйкес Павлодар облыстық мәслихаты </w:t>
      </w:r>
      <w:r>
        <w:rPr>
          <w:rFonts w:ascii="Times New Roman"/>
          <w:b/>
          <w:i w:val="false"/>
          <w:color w:val="000000"/>
          <w:sz w:val="28"/>
        </w:rPr>
        <w:t>ШЕШІМ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Облыстық мәслихаттың (V сайланған XХVІ (кезектен тыс) сессиясы) 2013 жылғы 13 желтоқсандағы "2014-2016 жылдарға арналған облыстық бюджет туралы" N 198/26 </w:t>
      </w:r>
      <w:r>
        <w:rPr>
          <w:rFonts w:ascii="Times New Roman"/>
          <w:b w:val="false"/>
          <w:i w:val="false"/>
          <w:color w:val="000000"/>
          <w:sz w:val="28"/>
        </w:rPr>
        <w:t>шешіміне</w:t>
      </w:r>
      <w:r>
        <w:rPr>
          <w:rFonts w:ascii="Times New Roman"/>
          <w:b w:val="false"/>
          <w:i w:val="false"/>
          <w:color w:val="000000"/>
          <w:sz w:val="28"/>
        </w:rPr>
        <w:t xml:space="preserve"> (нормативтік-құқықтық актілерді мемлекеттік тіркеу тізілімінде N 3648 болып тіркелген, 2013 жылғы 28 желтоқсандағы "Сарыарқа самалы" газетінің N 149, 2013 жылғы 28 желтоқсандағы "Звезда Прииртышья" газетінің N 149 сандарында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1)-тармақшада:</w:t>
      </w:r>
    </w:p>
    <w:p>
      <w:pPr>
        <w:spacing w:after="0"/>
        <w:ind w:left="0"/>
        <w:jc w:val="both"/>
      </w:pPr>
      <w:r>
        <w:rPr>
          <w:rFonts w:ascii="Times New Roman"/>
          <w:b w:val="false"/>
          <w:i w:val="false"/>
          <w:color w:val="000000"/>
          <w:sz w:val="28"/>
        </w:rPr>
        <w:t>
      "61480566" сандары "98118516" сандарымен ауыстырылсын;</w:t>
      </w:r>
    </w:p>
    <w:p>
      <w:pPr>
        <w:spacing w:after="0"/>
        <w:ind w:left="0"/>
        <w:jc w:val="both"/>
      </w:pPr>
      <w:r>
        <w:rPr>
          <w:rFonts w:ascii="Times New Roman"/>
          <w:b w:val="false"/>
          <w:i w:val="false"/>
          <w:color w:val="000000"/>
          <w:sz w:val="28"/>
        </w:rPr>
        <w:t>
      "35523852" сандары "72161802" сандарымен ауыстырылсын;</w:t>
      </w:r>
    </w:p>
    <w:p>
      <w:pPr>
        <w:spacing w:after="0"/>
        <w:ind w:left="0"/>
        <w:jc w:val="both"/>
      </w:pPr>
      <w:r>
        <w:rPr>
          <w:rFonts w:ascii="Times New Roman"/>
          <w:b w:val="false"/>
          <w:i w:val="false"/>
          <w:color w:val="000000"/>
          <w:sz w:val="28"/>
        </w:rPr>
        <w:t>
      2)-тармақшада "61530566" сандары "98168516" сандарымен ауыстырылсын;</w:t>
      </w:r>
    </w:p>
    <w:p>
      <w:pPr>
        <w:spacing w:after="0"/>
        <w:ind w:left="0"/>
        <w:jc w:val="both"/>
      </w:pPr>
      <w:r>
        <w:rPr>
          <w:rFonts w:ascii="Times New Roman"/>
          <w:b w:val="false"/>
          <w:i w:val="false"/>
          <w:color w:val="000000"/>
          <w:sz w:val="28"/>
        </w:rPr>
        <w:t>
      3)-тармақшада:</w:t>
      </w:r>
    </w:p>
    <w:p>
      <w:pPr>
        <w:spacing w:after="0"/>
        <w:ind w:left="0"/>
        <w:jc w:val="both"/>
      </w:pPr>
      <w:r>
        <w:rPr>
          <w:rFonts w:ascii="Times New Roman"/>
          <w:b w:val="false"/>
          <w:i w:val="false"/>
          <w:color w:val="000000"/>
          <w:sz w:val="28"/>
        </w:rPr>
        <w:t>
      "-990322" сандары "1287321" сандарымен ауыстырылсын;</w:t>
      </w:r>
    </w:p>
    <w:p>
      <w:pPr>
        <w:spacing w:after="0"/>
        <w:ind w:left="0"/>
        <w:jc w:val="both"/>
      </w:pPr>
      <w:r>
        <w:rPr>
          <w:rFonts w:ascii="Times New Roman"/>
          <w:b w:val="false"/>
          <w:i w:val="false"/>
          <w:color w:val="000000"/>
          <w:sz w:val="28"/>
        </w:rPr>
        <w:t>
      мынадай мазмұндағы абзацпен толықтырылсын:</w:t>
      </w:r>
    </w:p>
    <w:p>
      <w:pPr>
        <w:spacing w:after="0"/>
        <w:ind w:left="0"/>
        <w:jc w:val="both"/>
      </w:pPr>
      <w:r>
        <w:rPr>
          <w:rFonts w:ascii="Times New Roman"/>
          <w:b w:val="false"/>
          <w:i w:val="false"/>
          <w:color w:val="000000"/>
          <w:sz w:val="28"/>
        </w:rPr>
        <w:t>
      "бюджеттік кредиттер – 2277643 мың теңге;";</w:t>
      </w:r>
    </w:p>
    <w:p>
      <w:pPr>
        <w:spacing w:after="0"/>
        <w:ind w:left="0"/>
        <w:jc w:val="both"/>
      </w:pPr>
      <w:r>
        <w:rPr>
          <w:rFonts w:ascii="Times New Roman"/>
          <w:b w:val="false"/>
          <w:i w:val="false"/>
          <w:color w:val="000000"/>
          <w:sz w:val="28"/>
        </w:rPr>
        <w:t>
      5)-тармақша мынадай редакцияда жазылсын:</w:t>
      </w:r>
    </w:p>
    <w:p>
      <w:pPr>
        <w:spacing w:after="0"/>
        <w:ind w:left="0"/>
        <w:jc w:val="both"/>
      </w:pPr>
      <w:r>
        <w:rPr>
          <w:rFonts w:ascii="Times New Roman"/>
          <w:b w:val="false"/>
          <w:i w:val="false"/>
          <w:color w:val="000000"/>
          <w:sz w:val="28"/>
        </w:rPr>
        <w:t>
      "бюджет тапшылығы – -1337321 мың теңге;";</w:t>
      </w:r>
    </w:p>
    <w:p>
      <w:pPr>
        <w:spacing w:after="0"/>
        <w:ind w:left="0"/>
        <w:jc w:val="both"/>
      </w:pPr>
      <w:r>
        <w:rPr>
          <w:rFonts w:ascii="Times New Roman"/>
          <w:b w:val="false"/>
          <w:i w:val="false"/>
          <w:color w:val="000000"/>
          <w:sz w:val="28"/>
        </w:rPr>
        <w:t>
      6)-тармақша мынадай редакцияда жазылсын:</w:t>
      </w:r>
    </w:p>
    <w:p>
      <w:pPr>
        <w:spacing w:after="0"/>
        <w:ind w:left="0"/>
        <w:jc w:val="both"/>
      </w:pPr>
      <w:r>
        <w:rPr>
          <w:rFonts w:ascii="Times New Roman"/>
          <w:b w:val="false"/>
          <w:i w:val="false"/>
          <w:color w:val="000000"/>
          <w:sz w:val="28"/>
        </w:rPr>
        <w:t>
      "бюджет тапшылығын қаржыландыру – 1337321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 xml:space="preserve"> екінші, төртінші абзацтар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"310325" сандары "581305" сандарымен ауыстырылсын;</w:t>
      </w:r>
    </w:p>
    <w:p>
      <w:pPr>
        <w:spacing w:after="0"/>
        <w:ind w:left="0"/>
        <w:jc w:val="both"/>
      </w:pPr>
      <w:r>
        <w:rPr>
          <w:rFonts w:ascii="Times New Roman"/>
          <w:b w:val="false"/>
          <w:i w:val="false"/>
          <w:color w:val="000000"/>
          <w:sz w:val="28"/>
        </w:rPr>
        <w:t>
      мынадай мазмұндағы абзацпен толықтырылсын:</w:t>
      </w:r>
    </w:p>
    <w:p>
      <w:pPr>
        <w:spacing w:after="0"/>
        <w:ind w:left="0"/>
        <w:jc w:val="both"/>
      </w:pPr>
      <w:r>
        <w:rPr>
          <w:rFonts w:ascii="Times New Roman"/>
          <w:b w:val="false"/>
          <w:i w:val="false"/>
          <w:color w:val="000000"/>
          <w:sz w:val="28"/>
        </w:rPr>
        <w:t>
      "29500 мың теңге – білім беру объектілерін салуға және реконструкциялауға.";</w:t>
      </w:r>
    </w:p>
    <w:bookmarkStart w:name="z6" w:id="2"/>
    <w:p>
      <w:pPr>
        <w:spacing w:after="0"/>
        <w:ind w:left="0"/>
        <w:jc w:val="both"/>
      </w:pPr>
      <w:r>
        <w:rPr>
          <w:rFonts w:ascii="Times New Roman"/>
          <w:b w:val="false"/>
          <w:i w:val="false"/>
          <w:color w:val="000000"/>
          <w:sz w:val="28"/>
        </w:rPr>
        <w:t xml:space="preserve">
      шешім мынадай мазмұндағы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-тармақтармен толықтырылсын:</w:t>
      </w:r>
    </w:p>
    <w:bookmarkEnd w:id="2"/>
    <w:bookmarkStart w:name="z7" w:id="3"/>
    <w:p>
      <w:pPr>
        <w:spacing w:after="0"/>
        <w:ind w:left="0"/>
        <w:jc w:val="both"/>
      </w:pPr>
      <w:r>
        <w:rPr>
          <w:rFonts w:ascii="Times New Roman"/>
          <w:b w:val="false"/>
          <w:i w:val="false"/>
          <w:color w:val="000000"/>
          <w:sz w:val="28"/>
        </w:rPr>
        <w:t>
      "8-1. Аудандар (облыстық маңызы бар қалалар) бюджеттерінің облыстық бағдарламалары бойынша берілетін республикалық бюджеттен 2014 жылға арналған нысаналы ағымдағы трансферттердің көлемі мына мөлшерде бекітілсін:</w:t>
      </w:r>
    </w:p>
    <w:bookmarkEnd w:id="3"/>
    <w:p>
      <w:pPr>
        <w:spacing w:after="0"/>
        <w:ind w:left="0"/>
        <w:jc w:val="both"/>
      </w:pPr>
      <w:r>
        <w:rPr>
          <w:rFonts w:ascii="Times New Roman"/>
          <w:b w:val="false"/>
          <w:i w:val="false"/>
          <w:color w:val="000000"/>
          <w:sz w:val="28"/>
        </w:rPr>
        <w:t>
      1854061 мың теңге – мектепке дейінгі білім беру ұйымдарында мемлекеттік білім беру тапсырысын іске асыруға;</w:t>
      </w:r>
    </w:p>
    <w:p>
      <w:pPr>
        <w:spacing w:after="0"/>
        <w:ind w:left="0"/>
        <w:jc w:val="both"/>
      </w:pPr>
      <w:r>
        <w:rPr>
          <w:rFonts w:ascii="Times New Roman"/>
          <w:b w:val="false"/>
          <w:i w:val="false"/>
          <w:color w:val="000000"/>
          <w:sz w:val="28"/>
        </w:rPr>
        <w:t>
      118813 мың теңге – негізгі орта және жалпы орта білім беретін мемлекеттік мекемелердегі физика, химия, биология кабинеттерін оқу жабдығымен жарақтандыруға;</w:t>
      </w:r>
    </w:p>
    <w:p>
      <w:pPr>
        <w:spacing w:after="0"/>
        <w:ind w:left="0"/>
        <w:jc w:val="both"/>
      </w:pPr>
      <w:r>
        <w:rPr>
          <w:rFonts w:ascii="Times New Roman"/>
          <w:b w:val="false"/>
          <w:i w:val="false"/>
          <w:color w:val="000000"/>
          <w:sz w:val="28"/>
        </w:rPr>
        <w:t>
      191524 мың теңге – үш деңгейлі жүйе бойынша біліктілігін арттырудан өткен мұғалімдерге еңбекақыны көтеруге;</w:t>
      </w:r>
    </w:p>
    <w:p>
      <w:pPr>
        <w:spacing w:after="0"/>
        <w:ind w:left="0"/>
        <w:jc w:val="both"/>
      </w:pPr>
      <w:r>
        <w:rPr>
          <w:rFonts w:ascii="Times New Roman"/>
          <w:b w:val="false"/>
          <w:i w:val="false"/>
          <w:color w:val="000000"/>
          <w:sz w:val="28"/>
        </w:rPr>
        <w:t>
      15038 мың теңге – арнаулы әлеуметтік қызметтер стандарттарын енгізуге;</w:t>
      </w:r>
    </w:p>
    <w:p>
      <w:pPr>
        <w:spacing w:after="0"/>
        <w:ind w:left="0"/>
        <w:jc w:val="both"/>
      </w:pPr>
      <w:r>
        <w:rPr>
          <w:rFonts w:ascii="Times New Roman"/>
          <w:b w:val="false"/>
          <w:i w:val="false"/>
          <w:color w:val="000000"/>
          <w:sz w:val="28"/>
        </w:rPr>
        <w:t>
      12235 мың теңге – мүгедектердің құқықтарын қамтамасыз ету және өмір сүру сапасын жақсарту жөніндегі іс-шаралар жоспарын іске асыруға.</w:t>
      </w:r>
    </w:p>
    <w:bookmarkStart w:name="z8" w:id="4"/>
    <w:p>
      <w:pPr>
        <w:spacing w:after="0"/>
        <w:ind w:left="0"/>
        <w:jc w:val="both"/>
      </w:pPr>
      <w:r>
        <w:rPr>
          <w:rFonts w:ascii="Times New Roman"/>
          <w:b w:val="false"/>
          <w:i w:val="false"/>
          <w:color w:val="000000"/>
          <w:sz w:val="28"/>
        </w:rPr>
        <w:t>
      8-2. Аудандар (облыстық маңызы бар қалалар) бюджеттерінің облыстық бағдарламалары бойынша берілетін республикалық бюджеттен дамытуға 2014 жылға арналған нысаналы трансферттердің көлемі мына мөлшерде бекітілсін:</w:t>
      </w:r>
    </w:p>
    <w:bookmarkEnd w:id="4"/>
    <w:p>
      <w:pPr>
        <w:spacing w:after="0"/>
        <w:ind w:left="0"/>
        <w:jc w:val="both"/>
      </w:pPr>
      <w:r>
        <w:rPr>
          <w:rFonts w:ascii="Times New Roman"/>
          <w:b w:val="false"/>
          <w:i w:val="false"/>
          <w:color w:val="000000"/>
          <w:sz w:val="28"/>
        </w:rPr>
        <w:t>
      295000 мың теңге – білім беру объектілерін салуға және реконструкциялауға;</w:t>
      </w:r>
    </w:p>
    <w:p>
      <w:pPr>
        <w:spacing w:after="0"/>
        <w:ind w:left="0"/>
        <w:jc w:val="both"/>
      </w:pPr>
      <w:r>
        <w:rPr>
          <w:rFonts w:ascii="Times New Roman"/>
          <w:b w:val="false"/>
          <w:i w:val="false"/>
          <w:color w:val="000000"/>
          <w:sz w:val="28"/>
        </w:rPr>
        <w:t>
      1588584 мың теңге – коммуналдық тұрғын үй қорының тұрғын үйін жобалауға, салуға және (немесе) сатып алуға;</w:t>
      </w:r>
    </w:p>
    <w:p>
      <w:pPr>
        <w:spacing w:after="0"/>
        <w:ind w:left="0"/>
        <w:jc w:val="both"/>
      </w:pPr>
      <w:r>
        <w:rPr>
          <w:rFonts w:ascii="Times New Roman"/>
          <w:b w:val="false"/>
          <w:i w:val="false"/>
          <w:color w:val="000000"/>
          <w:sz w:val="28"/>
        </w:rPr>
        <w:t>
      912611 мың теңге – инженерлік-коммуникациялық инфрақұрылымды жобалауға, дамытуға, жайластыруға және (немесе) сатып алуға;</w:t>
      </w:r>
    </w:p>
    <w:p>
      <w:pPr>
        <w:spacing w:after="0"/>
        <w:ind w:left="0"/>
        <w:jc w:val="both"/>
      </w:pPr>
      <w:r>
        <w:rPr>
          <w:rFonts w:ascii="Times New Roman"/>
          <w:b w:val="false"/>
          <w:i w:val="false"/>
          <w:color w:val="000000"/>
          <w:sz w:val="28"/>
        </w:rPr>
        <w:t>
      1918668 мың теңге – сумен жабдықтау және су бұру жүйелерін дамытуға;</w:t>
      </w:r>
    </w:p>
    <w:p>
      <w:pPr>
        <w:spacing w:after="0"/>
        <w:ind w:left="0"/>
        <w:jc w:val="both"/>
      </w:pPr>
      <w:r>
        <w:rPr>
          <w:rFonts w:ascii="Times New Roman"/>
          <w:b w:val="false"/>
          <w:i w:val="false"/>
          <w:color w:val="000000"/>
          <w:sz w:val="28"/>
        </w:rPr>
        <w:t>
      1335682 мың теңге – ауылдық елді мекендерді сумен жабдықтау жүйесін дамытуға;</w:t>
      </w:r>
    </w:p>
    <w:p>
      <w:pPr>
        <w:spacing w:after="0"/>
        <w:ind w:left="0"/>
        <w:jc w:val="both"/>
      </w:pPr>
      <w:r>
        <w:rPr>
          <w:rFonts w:ascii="Times New Roman"/>
          <w:b w:val="false"/>
          <w:i w:val="false"/>
          <w:color w:val="000000"/>
          <w:sz w:val="28"/>
        </w:rPr>
        <w:t>
      1327207 мың теңге – Моноқалаларды дамытудың 2012 - 2020 жылдарға арналған бағдарламасы шеңберінде бюджеттік инвестициялық жобаларды іске асыруға;</w:t>
      </w:r>
    </w:p>
    <w:p>
      <w:pPr>
        <w:spacing w:after="0"/>
        <w:ind w:left="0"/>
        <w:jc w:val="both"/>
      </w:pPr>
      <w:r>
        <w:rPr>
          <w:rFonts w:ascii="Times New Roman"/>
          <w:b w:val="false"/>
          <w:i w:val="false"/>
          <w:color w:val="000000"/>
          <w:sz w:val="28"/>
        </w:rPr>
        <w:t>
      952855 мың теңге – "Өңірлерді дамыту" бағдарламасы шеңберінде инженерлік инфрақұрылымын дамытуға.</w:t>
      </w:r>
    </w:p>
    <w:bookmarkStart w:name="z9" w:id="5"/>
    <w:p>
      <w:pPr>
        <w:spacing w:after="0"/>
        <w:ind w:left="0"/>
        <w:jc w:val="both"/>
      </w:pPr>
      <w:r>
        <w:rPr>
          <w:rFonts w:ascii="Times New Roman"/>
          <w:b w:val="false"/>
          <w:i w:val="false"/>
          <w:color w:val="000000"/>
          <w:sz w:val="28"/>
        </w:rPr>
        <w:t>
      8-3. Аудандардың (облыстық маңызы бар қалалардың) бюджеттеріне 2014 жылға арналған облыстық бюджетте кредит беру мына мөлшерде ескерілсін:</w:t>
      </w:r>
    </w:p>
    <w:bookmarkEnd w:id="5"/>
    <w:p>
      <w:pPr>
        <w:spacing w:after="0"/>
        <w:ind w:left="0"/>
        <w:jc w:val="both"/>
      </w:pPr>
      <w:r>
        <w:rPr>
          <w:rFonts w:ascii="Times New Roman"/>
          <w:b w:val="false"/>
          <w:i w:val="false"/>
          <w:color w:val="000000"/>
          <w:sz w:val="28"/>
        </w:rPr>
        <w:t>
      693295 мың теңге – тұрғын үй жобалауға, салуға және (немесе) сатып алуға;</w:t>
      </w:r>
    </w:p>
    <w:p>
      <w:pPr>
        <w:spacing w:after="0"/>
        <w:ind w:left="0"/>
        <w:jc w:val="both"/>
      </w:pPr>
      <w:r>
        <w:rPr>
          <w:rFonts w:ascii="Times New Roman"/>
          <w:b w:val="false"/>
          <w:i w:val="false"/>
          <w:color w:val="000000"/>
          <w:sz w:val="28"/>
        </w:rPr>
        <w:t>
      706248 мың теңге – мамандарды әлеуметтік қолдау шараларын іске асыру үшін;</w:t>
      </w:r>
    </w:p>
    <w:p>
      <w:pPr>
        <w:spacing w:after="0"/>
        <w:ind w:left="0"/>
        <w:jc w:val="both"/>
      </w:pPr>
      <w:r>
        <w:rPr>
          <w:rFonts w:ascii="Times New Roman"/>
          <w:b w:val="false"/>
          <w:i w:val="false"/>
          <w:color w:val="000000"/>
          <w:sz w:val="28"/>
        </w:rPr>
        <w:t>
      165296 мың теңге – моноқалалардағы кәсіпкерлікті дамытуға жәрдемдесуге.";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 xml:space="preserve"> "416547" сандары "283595" сандарымен ауыстырылсын;</w:t>
      </w:r>
    </w:p>
    <w:bookmarkStart w:name="z11" w:id="6"/>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11-тармағы</w:t>
      </w:r>
      <w:r>
        <w:rPr>
          <w:rFonts w:ascii="Times New Roman"/>
          <w:b w:val="false"/>
          <w:i w:val="false"/>
          <w:color w:val="000000"/>
          <w:sz w:val="28"/>
        </w:rPr>
        <w:t xml:space="preserve"> мына редакцияда жазылсын:</w:t>
      </w:r>
    </w:p>
    <w:bookmarkEnd w:id="6"/>
    <w:p>
      <w:pPr>
        <w:spacing w:after="0"/>
        <w:ind w:left="0"/>
        <w:jc w:val="both"/>
      </w:pPr>
      <w:r>
        <w:rPr>
          <w:rFonts w:ascii="Times New Roman"/>
          <w:b w:val="false"/>
          <w:i w:val="false"/>
          <w:color w:val="000000"/>
          <w:sz w:val="28"/>
        </w:rPr>
        <w:t xml:space="preserve">
      "11.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4-тармағына</w:t>
      </w:r>
      <w:r>
        <w:rPr>
          <w:rFonts w:ascii="Times New Roman"/>
          <w:b w:val="false"/>
          <w:i w:val="false"/>
          <w:color w:val="000000"/>
          <w:sz w:val="28"/>
        </w:rPr>
        <w:t xml:space="preserve"> сәйкес ауылдық елдi мекендерде жұмыс iстейтiн денсаулық сақтау, әлеуметтiк қамсыздандыру, білім беру, мәдениет, спорт және ветеринария мамандарына қызметтiң осы түрлерiмен қалалық жағдайда айналысатын мамандардың ставкаларымен салыстырғанда кемiнде жиырма бес процентi жоғары айлықақы мен тарифтiк ставкалар белгіленсін.";</w:t>
      </w:r>
    </w:p>
    <w:bookmarkStart w:name="z12" w:id="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7"/>
    <w:bookmarkStart w:name="z13" w:id="8"/>
    <w:p>
      <w:pPr>
        <w:spacing w:after="0"/>
        <w:ind w:left="0"/>
        <w:jc w:val="both"/>
      </w:pPr>
      <w:r>
        <w:rPr>
          <w:rFonts w:ascii="Times New Roman"/>
          <w:b w:val="false"/>
          <w:i w:val="false"/>
          <w:color w:val="000000"/>
          <w:sz w:val="28"/>
        </w:rPr>
        <w:t>
      2. Осы шешімнің орындалуын бақылауды облыстық мәслихаттың экономика және бюджет жөніндегі тұрақты комиссиясына жүктелсін.</w:t>
      </w:r>
    </w:p>
    <w:bookmarkEnd w:id="8"/>
    <w:bookmarkStart w:name="z14" w:id="9"/>
    <w:p>
      <w:pPr>
        <w:spacing w:after="0"/>
        <w:ind w:left="0"/>
        <w:jc w:val="both"/>
      </w:pPr>
      <w:r>
        <w:rPr>
          <w:rFonts w:ascii="Times New Roman"/>
          <w:b w:val="false"/>
          <w:i w:val="false"/>
          <w:color w:val="000000"/>
          <w:sz w:val="28"/>
        </w:rPr>
        <w:t>
      3. Осы шешім 2014 жылғы 1 қаңтардан бастап күшіне енеді.</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 облыстық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Көбенов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 мәслихатының</w:t>
            </w:r>
            <w:r>
              <w:br/>
            </w:r>
            <w:r>
              <w:rPr>
                <w:rFonts w:ascii="Times New Roman"/>
                <w:b w:val="false"/>
                <w:i w:val="false"/>
                <w:color w:val="000000"/>
                <w:sz w:val="20"/>
              </w:rPr>
              <w:t>(V сайланған XXVIII (кезектен тыс)</w:t>
            </w:r>
            <w:r>
              <w:br/>
            </w:r>
            <w:r>
              <w:rPr>
                <w:rFonts w:ascii="Times New Roman"/>
                <w:b w:val="false"/>
                <w:i w:val="false"/>
                <w:color w:val="000000"/>
                <w:sz w:val="20"/>
              </w:rPr>
              <w:t>сессиясы) 2014 жылғы 10 қаңтардағы</w:t>
            </w:r>
            <w:r>
              <w:br/>
            </w:r>
            <w:r>
              <w:rPr>
                <w:rFonts w:ascii="Times New Roman"/>
                <w:b w:val="false"/>
                <w:i w:val="false"/>
                <w:color w:val="000000"/>
                <w:sz w:val="20"/>
              </w:rPr>
              <w:t>N 233/28 шешiмiне</w:t>
            </w:r>
            <w:r>
              <w:br/>
            </w:r>
            <w:r>
              <w:rPr>
                <w:rFonts w:ascii="Times New Roman"/>
                <w:b w:val="false"/>
                <w:i w:val="false"/>
                <w:color w:val="000000"/>
                <w:sz w:val="20"/>
              </w:rPr>
              <w:t>қосымша</w:t>
            </w:r>
            <w:r>
              <w:br/>
            </w:r>
            <w:r>
              <w:rPr>
                <w:rFonts w:ascii="Times New Roman"/>
                <w:b w:val="false"/>
                <w:i w:val="false"/>
                <w:color w:val="000000"/>
                <w:sz w:val="20"/>
              </w:rPr>
              <w:t>Павлодар облыстық мәслихатының</w:t>
            </w:r>
            <w:r>
              <w:br/>
            </w:r>
            <w:r>
              <w:rPr>
                <w:rFonts w:ascii="Times New Roman"/>
                <w:b w:val="false"/>
                <w:i w:val="false"/>
                <w:color w:val="000000"/>
                <w:sz w:val="20"/>
              </w:rPr>
              <w:t>(V сайланған XXVI (кезектен тыс)</w:t>
            </w:r>
            <w:r>
              <w:br/>
            </w:r>
            <w:r>
              <w:rPr>
                <w:rFonts w:ascii="Times New Roman"/>
                <w:b w:val="false"/>
                <w:i w:val="false"/>
                <w:color w:val="000000"/>
                <w:sz w:val="20"/>
              </w:rPr>
              <w:t>сессиясы) 2013 жылғы 13 желтоқсандағы</w:t>
            </w:r>
            <w:r>
              <w:br/>
            </w:r>
            <w:r>
              <w:rPr>
                <w:rFonts w:ascii="Times New Roman"/>
                <w:b w:val="false"/>
                <w:i w:val="false"/>
                <w:color w:val="000000"/>
                <w:sz w:val="20"/>
              </w:rPr>
              <w:t>N 198/26 шешiмiне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2014 жылға арналған облыстық бюджет</w:t>
      </w:r>
      <w:r>
        <w:br/>
      </w:r>
      <w:r>
        <w:rPr>
          <w:rFonts w:ascii="Times New Roman"/>
          <w:b/>
          <w:i w:val="false"/>
          <w:color w:val="000000"/>
        </w:rPr>
        <w:t>(өзгерiстермен және толықтырулармен)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98 118 516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25 316 839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14 602 171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14 602 171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10 714 668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10 714 668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меншiктегi заңды тұлғаларға қатысу үлесiне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бюджеттен берiлген кредиттер бойынша сыйақылар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72 161 802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алынатын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14 014 682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14 014 682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58 147 120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58 147 120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98 168 516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2 309 804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халыққа қызмет көрсету орталықтарын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5 038 670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5 038 670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5 038 670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4 542 307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 қаупсіздігін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тұтқындалған адамдарды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14 640 716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негiзгi орта және жалпы орта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4 580 076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3 007 885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1 572 191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кәсiптiк, орта бiлiмнен кейiнгi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4 453 629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4 166 026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4 025 807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3 743 522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2 475 471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білім беру объектілерін салуға және реконструкциялауға берілетін нысаналы даму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балалар құқықтарын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балалар құқықтарын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22 671 940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бейiндi ауруханалар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Шолғыншы эпидемиологиялық қадағалау жүргізу үшін тест-жүйелерін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8 335 300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8 335 300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4 185 126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науқастарды химия препараттарымен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иммундық биологиялық препараттарды орталықтандырылған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миокард инфаркті бар науқастарды тромболитикалық препараттармен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тегін медициналық көмектің кепілдік берілген көлемі шеңберінде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9 850 637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9 850 637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Скринингтік зерттеулер тегін медициналық көмектің кепілдік берілген көлемі шеңберінде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8 269 609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емдеудің амбулаториялық деңгейінде жеңілдікті жағдайда дәрілік заттармен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басқа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2 747 576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1 837 576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ЖИТС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сақтаудың медициналық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шеңберінде ауылдық елді мекендерде орналасқан дәрігерлік амбулаториялар және фельдшерлік акушерлік пункттер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2 701 069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қарттар мен мүгедектерге арнаулы әлеуметтік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балалар құқықтарын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оңалту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секторда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жөніндегі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6 741 907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2 501 195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4 196 700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елді мекендерді сумен жабдықтау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тұрғын үй-коммуналдық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2 206 693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саласындағы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елді мекендерді сумен жабдықтау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4 971 112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2 743 523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2 743 523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деңгейінде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2 568 699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мұрағаттар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мұрағат ісін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халықтарының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деңгейді энергетика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қойнауын пайдалану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7 725 083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4 355 969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4 355 969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мемлекеттік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тұрғын үй-коммуналдық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қоршаған ортаны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қоршаған ортаны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қызметкерлердің жеке қорғану заттарын, аспаптарды, құралдарды, техниканы, жабдықтарды және инвентарды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3 584 781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 - 2020" бағыты шеңберінде индустриялық-инновациялық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4 352 563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3 387 933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3 387 933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1 963 459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5 724 772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5 680 772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2 726 410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сауданы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бизнесті жүргізуді сервистік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2 530 899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индустриялық-инновациялық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1 711 937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"Өңірлерді дамыту" бағдарламасы шеңберінде инженерлік инфрақұрылымды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17 571 792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17 571 792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17 571 792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17 571 792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шеңберінде ауылдағы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салуға және (немесе) сатып 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моноқалаларда кәсіпкерліктің дамуына ықпал етуге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ПРОФИЦИТI)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1 337 321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