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d8e9" w14:textId="8aa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Новошумный ауылдық округі әкімінің 2008 жылғы 17 қарашадағы № 30 "Новошумный селолық округі Старошумный селосының құрамдық бөлігін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Новошумный ауылдық округінің әкімінің 2014 жылғы 27 мамырдағы № 9 шешімі. Қостанай облысының Әділет департаментінде 2014 жылғы 18 маусымда № 4848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жөніндегі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Новошумный ауылдық округі әкімінің міндеттерін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Новошумный ауылдық округі әкімінің 2008 жылғы 17 қарашадағы № 30 "Новошумный селолық округі Старошумный селосының құрамдық бөлігін атауы туралы" шешіміне (Нормативтік құқықтық актілерді мемлекеттік тіркеу тізілімінде № 9-20-110 тіркелген, 2009 жылғы 5 ақпанда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Новошумный селолық округі, Новошумный селосы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жарияланғанынан кейін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Новошумный ауылдық округі әкімінің м.а.    С. Зотов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