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7929" w14:textId="0567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Воронеж ауылдық округі әкімінің 2008 жылғы 18 қарашадағы № 22 "Воронеж  селолық округінің Придорожное селосының құрамдас бөлігін атау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Воронеж ауылдық округі әкімінің 2014 жылғы 6 мамырдағы № 3 шешімі. Қостанай облысының Әділет департаментінде 2014 жылғы 5 маусымда № 4815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Воронеж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</w:t>
      </w:r>
      <w:r>
        <w:rPr>
          <w:rFonts w:ascii="Times New Roman"/>
          <w:b w:val="false"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"Воронеж селолық округінің Придорожное селосының құрамдас бөлігін атау туралы" Воронеж ауылдық округі әкімінің 2008 жылғы 18 қарашадағы № 22 шешіміне (Нормативтік құқықтық актілерді мемлекеттік тіркеу тізілімінде № 9-20-112 тіркелген, 2009 жылғы 9 қаңтарда "Федоровские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"селосының", "селосы" деген сөздер тиісінше "ауылдық", "ауылының", "ауылы"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 мемлекеттік тілдегі бүкіл мәтін бойынша "селолық", "селосының" деген сөздер тиісінше "ауылдық", "ауылының" деген сөздермен ауыстырылып өзгерістер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Воронеж ауылдық округінің әкімі            Э. Омаров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