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c37f" w14:textId="e37c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Вишневый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2014 жылғы 27 ақпандағы № 203 шешімі. Қостанай облысының Әділет департаментінде 2014 жылғы 8 сәуірде № 4568 болып тіркелді. Күші жойылды - Қостанай облысы Федоров ауданы мәслихатының 2023 жылғы 14 қыркүйектегі № 53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Федоров ауданы мәслихатының 25.01.2022 </w:t>
      </w:r>
      <w:r>
        <w:rPr>
          <w:rFonts w:ascii="Times New Roman"/>
          <w:b w:val="false"/>
          <w:i w:val="false"/>
          <w:color w:val="000000"/>
          <w:sz w:val="28"/>
        </w:rPr>
        <w:t>№ 84</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Федоров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берілген Қостанай облысы Федоров ауданы Вишневый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Федоров ауданы Вишневый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Финк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Вишневый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С. Кононенко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203 шешіміне қосымша</w:t>
            </w:r>
          </w:p>
        </w:tc>
      </w:tr>
    </w:tbl>
    <w:p>
      <w:pPr>
        <w:spacing w:after="0"/>
        <w:ind w:left="0"/>
        <w:jc w:val="left"/>
      </w:pPr>
      <w:r>
        <w:rPr>
          <w:rFonts w:ascii="Times New Roman"/>
          <w:b/>
          <w:i w:val="false"/>
          <w:color w:val="000000"/>
        </w:rPr>
        <w:t xml:space="preserve"> Қостанай облысы Федоров ауданы Вишневый ауылдық</w:t>
      </w:r>
      <w:r>
        <w:br/>
      </w:r>
      <w:r>
        <w:rPr>
          <w:rFonts w:ascii="Times New Roman"/>
          <w:b/>
          <w:i w:val="false"/>
          <w:color w:val="000000"/>
        </w:rPr>
        <w:t>округінің жергілікті қоғамдастық жиынына қатысу үшін ауыл</w:t>
      </w:r>
      <w:r>
        <w:br/>
      </w:r>
      <w:r>
        <w:rPr>
          <w:rFonts w:ascii="Times New Roman"/>
          <w:b/>
          <w:i w:val="false"/>
          <w:color w:val="000000"/>
        </w:rPr>
        <w:t>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Вишневый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Вишневый ауылдық округінің Вишневый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Вишневый ауылдық округінің Белояровка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Вишневый ауылдық округінің Усаковка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Вишневый ауылдық округінің Уйский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Вишневый ауылдық округінің Балықты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203 шешімімен бекітілген</w:t>
            </w:r>
          </w:p>
        </w:tc>
      </w:tr>
    </w:tbl>
    <w:p>
      <w:pPr>
        <w:spacing w:after="0"/>
        <w:ind w:left="0"/>
        <w:jc w:val="left"/>
      </w:pPr>
      <w:r>
        <w:rPr>
          <w:rFonts w:ascii="Times New Roman"/>
          <w:b/>
          <w:i w:val="false"/>
          <w:color w:val="000000"/>
        </w:rPr>
        <w:t xml:space="preserve"> Қостанай облысы Федоров ауданы Вишневый ауылдық округінің жергілікті қоғамдастығының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Федоров ауданы мәслихатының 25.01.2022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4"/>
    <w:p>
      <w:pPr>
        <w:spacing w:after="0"/>
        <w:ind w:left="0"/>
        <w:jc w:val="left"/>
      </w:pPr>
      <w:r>
        <w:rPr>
          <w:rFonts w:ascii="Times New Roman"/>
          <w:b/>
          <w:i w:val="false"/>
          <w:color w:val="000000"/>
        </w:rPr>
        <w:t xml:space="preserve"> 1. Жалпы ережелер</w:t>
      </w:r>
    </w:p>
    <w:bookmarkEnd w:id="4"/>
    <w:bookmarkStart w:name="z26" w:id="5"/>
    <w:p>
      <w:pPr>
        <w:spacing w:after="0"/>
        <w:ind w:left="0"/>
        <w:jc w:val="both"/>
      </w:pPr>
      <w:r>
        <w:rPr>
          <w:rFonts w:ascii="Times New Roman"/>
          <w:b w:val="false"/>
          <w:i w:val="false"/>
          <w:color w:val="000000"/>
          <w:sz w:val="28"/>
        </w:rPr>
        <w:t xml:space="preserve">
      1. Осы Қостанай облысы Федоров ауданы Вишневый ауылдық округінің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Вишневый ауылдық округінің ауылдары тұрғындарының жергілікті қоғамдастығының бөлек жиындарын өткізу тәртібін белгілейді.</w:t>
      </w:r>
    </w:p>
    <w:bookmarkEnd w:id="5"/>
    <w:bookmarkStart w:name="z2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8"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9"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0"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1" w:id="10"/>
    <w:p>
      <w:pPr>
        <w:spacing w:after="0"/>
        <w:ind w:left="0"/>
        <w:jc w:val="both"/>
      </w:pPr>
      <w:r>
        <w:rPr>
          <w:rFonts w:ascii="Times New Roman"/>
          <w:b w:val="false"/>
          <w:i w:val="false"/>
          <w:color w:val="000000"/>
          <w:sz w:val="28"/>
        </w:rPr>
        <w:t>
      3. Жергілікті қоғамдастықтың бөлек жиынын өткізу үшін Вишневый ауылдық округінің аумағы учаскелерге (ауылдар) бөлінеді.</w:t>
      </w:r>
    </w:p>
    <w:bookmarkEnd w:id="10"/>
    <w:bookmarkStart w:name="z32"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3" w:id="12"/>
    <w:p>
      <w:pPr>
        <w:spacing w:after="0"/>
        <w:ind w:left="0"/>
        <w:jc w:val="both"/>
      </w:pPr>
      <w:r>
        <w:rPr>
          <w:rFonts w:ascii="Times New Roman"/>
          <w:b w:val="false"/>
          <w:i w:val="false"/>
          <w:color w:val="000000"/>
          <w:sz w:val="28"/>
        </w:rPr>
        <w:t>
      5. Жергілікті қоғамдастықтың бөлек жиынын Вишневый ауылдық округінің әкімі шақырады және ұйымдастырады.</w:t>
      </w:r>
    </w:p>
    <w:bookmarkEnd w:id="12"/>
    <w:bookmarkStart w:name="z34"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Вишневый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5" w:id="14"/>
    <w:p>
      <w:pPr>
        <w:spacing w:after="0"/>
        <w:ind w:left="0"/>
        <w:jc w:val="both"/>
      </w:pPr>
      <w:r>
        <w:rPr>
          <w:rFonts w:ascii="Times New Roman"/>
          <w:b w:val="false"/>
          <w:i w:val="false"/>
          <w:color w:val="000000"/>
          <w:sz w:val="28"/>
        </w:rPr>
        <w:t>
      7. Вишневый ауылдық округінің ауылдары шегінде бөлек жергілікті қоғамдастық жиынын өткізуді Вишневый ауылдық округінің әкімі ұйымдастырады.</w:t>
      </w:r>
    </w:p>
    <w:bookmarkEnd w:id="14"/>
    <w:bookmarkStart w:name="z36"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8" w:id="17"/>
    <w:p>
      <w:pPr>
        <w:spacing w:after="0"/>
        <w:ind w:left="0"/>
        <w:jc w:val="both"/>
      </w:pPr>
      <w:r>
        <w:rPr>
          <w:rFonts w:ascii="Times New Roman"/>
          <w:b w:val="false"/>
          <w:i w:val="false"/>
          <w:color w:val="000000"/>
          <w:sz w:val="28"/>
        </w:rPr>
        <w:t>
      9. Жергілікті қоғамдастықтың бөлек жиынын Вишневый ауылдық округінің әкімі немесе ол уәкілеттік берген тұлға ашады.</w:t>
      </w:r>
    </w:p>
    <w:bookmarkEnd w:id="17"/>
    <w:bookmarkStart w:name="z39" w:id="18"/>
    <w:p>
      <w:pPr>
        <w:spacing w:after="0"/>
        <w:ind w:left="0"/>
        <w:jc w:val="both"/>
      </w:pPr>
      <w:r>
        <w:rPr>
          <w:rFonts w:ascii="Times New Roman"/>
          <w:b w:val="false"/>
          <w:i w:val="false"/>
          <w:color w:val="000000"/>
          <w:sz w:val="28"/>
        </w:rPr>
        <w:t>
      Вишневый ауылдық округінің әкімі немесе ол уәкілеттік берген тұлға бөлек жергілікті қоғамдастық жиынының төрағасы болып табылады.</w:t>
      </w:r>
    </w:p>
    <w:bookmarkEnd w:id="18"/>
    <w:bookmarkStart w:name="z40"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1"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0"/>
    <w:bookmarkStart w:name="z42"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3"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Вишневый ауылдық округі әкімінің аппаратына беріледі.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