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445f" w14:textId="1a34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Суворов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30 желтоқсандағы № 406 қаулысы. Қостанай облысының Әділет департаментінде 2015 жылғы 15 қаңтарда № 5313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Суворов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406 қаулысымен бекітілген</w:t>
            </w:r>
          </w:p>
        </w:tc>
      </w:tr>
    </w:tbl>
    <w:p>
      <w:pPr>
        <w:spacing w:after="0"/>
        <w:ind w:left="0"/>
        <w:jc w:val="left"/>
      </w:pPr>
      <w:r>
        <w:rPr>
          <w:rFonts w:ascii="Times New Roman"/>
          <w:b/>
          <w:i w:val="false"/>
          <w:color w:val="000000"/>
        </w:rPr>
        <w:t xml:space="preserve"> "Ұзынкөл ауданының Суворов ауылдық округі әкімінің аппараты"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1. "Ұзынкөл ауданының Суворов ауылдық округі әкімінің аппараты" мемлекеттік мекемесі ауылдық округі әкімінің қызметін ақпараттық-талдау, ұйымдық-құқықтық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Суворов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Суворов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Суворов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"Ұзынкөл ауданының Суворов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Суворов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Суворов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Суворов ауылдық округі әкімінің аппараты" мемлекеттік мекемесі өз құзыретінің мәселелері бойынша заңнамада белгіленген тәртіппен "Ұзынкөл ауданының Суворов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Суворов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111812, Қазақстан Республикасы, Қостанай облысы, Ұзынкөл ауданы, Суворово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Суворов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"Ұзынкөл ауданының Суворов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Суворов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Суворов ауылдық округі әкімінің аппараты" мемлекеттік мекемесіне кәсіпкерлік субъектілерімен "Ұзынкөл ауданының Суворов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ауданының Суворов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14. "Ұзынкөл ауданының Суворов ауылдық округі әкімінің аппараты" мемлекеттiк мекемесінің миссиясы: ауылдық округі әкімінің қызметін ақпараттық-талдау, ұйымдық 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4) "Ұзынкөл ауданының Суворов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"Ұзынкөл ауданының Суворов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6) ауылдық округ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8) әкімнің шығарған актілерін тіркеуді жүргізу;</w:t>
      </w:r>
      <w:r>
        <w:br/>
      </w:r>
      <w:r>
        <w:rPr>
          <w:rFonts w:ascii="Times New Roman"/>
          <w:b w:val="false"/>
          <w:i w:val="false"/>
          <w:color w:val="000000"/>
          <w:sz w:val="28"/>
        </w:rPr>
        <w:t>
      9) әкімнің актілерін тиісті дәрежеде ресімдеуді және таратуды қамтамасыз ету;</w:t>
      </w:r>
      <w:r>
        <w:br/>
      </w:r>
      <w:r>
        <w:rPr>
          <w:rFonts w:ascii="Times New Roman"/>
          <w:b w:val="false"/>
          <w:i w:val="false"/>
          <w:color w:val="000000"/>
          <w:sz w:val="28"/>
        </w:rPr>
        <w:t>
      10) "Ұзынкөл ауданының Суворов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11) қызметтік құжаттар мен азаматтардың өтініштерін қарау;</w:t>
      </w:r>
      <w:r>
        <w:br/>
      </w:r>
      <w:r>
        <w:rPr>
          <w:rFonts w:ascii="Times New Roman"/>
          <w:b w:val="false"/>
          <w:i w:val="false"/>
          <w:color w:val="000000"/>
          <w:sz w:val="28"/>
        </w:rPr>
        <w:t>
      12) азаматтарды жеке қабылдауды ұйымдастыру;</w:t>
      </w:r>
      <w:r>
        <w:br/>
      </w:r>
      <w:r>
        <w:rPr>
          <w:rFonts w:ascii="Times New Roman"/>
          <w:b w:val="false"/>
          <w:i w:val="false"/>
          <w:color w:val="000000"/>
          <w:sz w:val="28"/>
        </w:rPr>
        <w:t>
      13) мемлекеттік тілді кең қолдануға бағытталған шараларды қабылдау;</w:t>
      </w:r>
      <w:r>
        <w:br/>
      </w:r>
      <w:r>
        <w:rPr>
          <w:rFonts w:ascii="Times New Roman"/>
          <w:b w:val="false"/>
          <w:i w:val="false"/>
          <w:color w:val="000000"/>
          <w:sz w:val="28"/>
        </w:rPr>
        <w:t>
      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Суворов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18. "Ұзынкөл ауданының Суворов ауылдық округі әкімінің аппараты" мемлекеттік мекемесіне басшылықты "Ұзынкөл ауданының Суворов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әкімімен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Суворов ауылдық округі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Суворов ауылдық округі әкімінің аппараты" мемлекеттік мекемесі әкімінің өкілеттігі:</w:t>
      </w:r>
      <w:r>
        <w:br/>
      </w:r>
      <w:r>
        <w:rPr>
          <w:rFonts w:ascii="Times New Roman"/>
          <w:b w:val="false"/>
          <w:i w:val="false"/>
          <w:color w:val="000000"/>
          <w:sz w:val="28"/>
        </w:rPr>
        <w:t>
      1) "Ұзынкөл ауданының Суворов ауылдық округі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2) "Ұзынкөл ауданы Суворов ауылдық округінің әкімі аппараты" мемлекеттік мекемесінің ережесін әзірлейді, Ұзынкөл ауданының Суворов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3) "Ұзынкөл ауданының Суворов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4) заңнамада белгіленген тәртіппен "Ұзынкөл ауданының Суворов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5) "Ұзынкөл ауданының Суворов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"Ұзынкөл ауданының Суворов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басқа да өкілеттіктерді жүзеге асырады.</w:t>
      </w:r>
      <w:r>
        <w:br/>
      </w:r>
      <w:r>
        <w:rPr>
          <w:rFonts w:ascii="Times New Roman"/>
          <w:b w:val="false"/>
          <w:i w:val="false"/>
          <w:color w:val="000000"/>
          <w:sz w:val="28"/>
        </w:rPr>
        <w:t>
      "Ұзынкөл ауданының Суворов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21. "Ұзынкөл ауданының Суворов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"Ұзынкөл ауданының Суворов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Суворов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Суворов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24. "Ұзынкөл ауданының Суворов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