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8df3" w14:textId="d5c8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Варваровка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12 тамыздағы № 198 қаулысы. Қостанай облысының Әділет департаментінде 2014 жылғы 21 тамызда № 5034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Варваровка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Ұзынкөл ауданының әкімдігі 2014 жылғы 17 маусымдағы № 138 "Ұзынкөл ауданының Варваров ауылы әкімінің аппараты" мемлекеттік мекемесі туралы ережені бекіту туралы"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 мемлекеттік тіркеу тізілімінде № 4961 тіркелген, 2014 жылғы 7 тамызда "Нұрлы жол"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12 тамыздағы</w:t>
            </w:r>
            <w:r>
              <w:br/>
            </w:r>
            <w:r>
              <w:rPr>
                <w:rFonts w:ascii="Times New Roman"/>
                <w:b w:val="false"/>
                <w:i w:val="false"/>
                <w:color w:val="000000"/>
                <w:sz w:val="20"/>
              </w:rPr>
              <w:t>№ 198 қаулысымен бекітілген</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Жалпы ережелер</w:t>
      </w:r>
      <w:r>
        <w:br/>
      </w:r>
      <w:r>
        <w:rPr>
          <w:rFonts w:ascii="Times New Roman"/>
          <w:b w:val="false"/>
          <w:i w:val="false"/>
          <w:color w:val="000000"/>
          <w:sz w:val="28"/>
        </w:rPr>
        <w:t>
      1. "Ұзынкөл ауданының Варваровка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Варваровка ауылы әкімінің аппараты" мемлекеттік мекемесінің құрылтайшысы Ұзынкөл ауданы әкімдігінің тұлғасында мемлекет болып табылады.</w:t>
      </w:r>
      <w:r>
        <w:br/>
      </w:r>
      <w:r>
        <w:rPr>
          <w:rFonts w:ascii="Times New Roman"/>
          <w:b w:val="false"/>
          <w:i w:val="false"/>
          <w:color w:val="000000"/>
          <w:sz w:val="28"/>
        </w:rPr>
        <w:t>
      "Ұзынкөл ауданының Варваровка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Варваровка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Варваровка ауылы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Варваровка ауылы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 Варваровка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 Варваровка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 Варваровка ауылы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 Варваровка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111803, Қазақстан Республикасы, Қостанай облысы, Ұзынкөл ауданы, Варваровка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Варваровка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"Ұзынкөл ауданының Варваровка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Варваровка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Варваровка ауылы әкімінің аппараты" мемлекеттік мекемесіне кәсіпкерлік субъектілерімен "Ұзынкөл ауданы Варваровка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Варваровка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"Ұзынкөл ауданының Варваровка ауылы әкімінің аппараты" мемлекеттiк мекемесінің миссиясы: ауыл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4) "Ұзынкөл ауданының Варваровка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"Ұзынкөл ауданының Варваровка ауылы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6) ауыл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8) "Ұзынкөл ауданының Варваровка ауылы әкімінің аппараты" мемлекеттік мекемесінің мемлекеттік қызметкерлерін даярлау және қайта даярлауды, құқықтық жалпы оқытуды ұйымдастыру және тағы басқалар;</w:t>
      </w:r>
      <w:r>
        <w:br/>
      </w:r>
      <w:r>
        <w:rPr>
          <w:rFonts w:ascii="Times New Roman"/>
          <w:b w:val="false"/>
          <w:i w:val="false"/>
          <w:color w:val="000000"/>
          <w:sz w:val="28"/>
        </w:rPr>
        <w:t>
      9) әкімнің шығарған актілерін тіркеуді жүргізу;</w:t>
      </w:r>
      <w:r>
        <w:br/>
      </w:r>
      <w:r>
        <w:rPr>
          <w:rFonts w:ascii="Times New Roman"/>
          <w:b w:val="false"/>
          <w:i w:val="false"/>
          <w:color w:val="000000"/>
          <w:sz w:val="28"/>
        </w:rPr>
        <w:t>
      10) әкімнің актілерін тиісті дәрежеде ресімдеуді және таратуды қамтамасыз ету;</w:t>
      </w:r>
      <w:r>
        <w:br/>
      </w:r>
      <w:r>
        <w:rPr>
          <w:rFonts w:ascii="Times New Roman"/>
          <w:b w:val="false"/>
          <w:i w:val="false"/>
          <w:color w:val="000000"/>
          <w:sz w:val="28"/>
        </w:rPr>
        <w:t>
      11) "Ұзынкөл ауданының Варваровка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12) қызметтік құжаттар мен азаматтардың өтініштерін қарау;</w:t>
      </w:r>
      <w:r>
        <w:br/>
      </w:r>
      <w:r>
        <w:rPr>
          <w:rFonts w:ascii="Times New Roman"/>
          <w:b w:val="false"/>
          <w:i w:val="false"/>
          <w:color w:val="000000"/>
          <w:sz w:val="28"/>
        </w:rPr>
        <w:t>
      13) азаматтарды жеке қабылдауды ұйымдастыру;</w:t>
      </w:r>
      <w:r>
        <w:br/>
      </w:r>
      <w:r>
        <w:rPr>
          <w:rFonts w:ascii="Times New Roman"/>
          <w:b w:val="false"/>
          <w:i w:val="false"/>
          <w:color w:val="000000"/>
          <w:sz w:val="28"/>
        </w:rPr>
        <w:t>
      14) мемлекеттік тілді кең қолдануға бағытталған шараларды қабылдау;</w:t>
      </w:r>
      <w:r>
        <w:br/>
      </w:r>
      <w:r>
        <w:rPr>
          <w:rFonts w:ascii="Times New Roman"/>
          <w:b w:val="false"/>
          <w:i w:val="false"/>
          <w:color w:val="000000"/>
          <w:sz w:val="28"/>
        </w:rPr>
        <w:t>
      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16)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17)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18) мемлекеттік қызметтер көрсету сапасын арттыруды қамтамасыз ету; 19)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20)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21)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22)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1) осы ережемен қарастырылған негізгі міндеттер мен функцияларды іске асыру үшін "Ұзынкөл ауданының Варваровка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"Ұзынкөл ауданының Варваровка ауылы әкімінің аппараты" мемлекеттік мекемесі сотта талапкер және жауапкер болуға құқығы бар;</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17. "Ұзынкөл ауданының Варваровка ауылы әкімінің аппараты" мемлекеттік мекемесіне басшылықты "Ұзынкөл ауданы Варваровка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"Ұзынкөл ауданы Варваровка ауылы әкімінің аппараты" мемлекеттік мекемесінің әкімі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"Ұзынкөл ауданының Варваровка ауылы әкімінің аппараты" мемлекеттік мекемесі басшысының өкілеттіктері:</w:t>
      </w:r>
      <w:r>
        <w:br/>
      </w:r>
      <w:r>
        <w:rPr>
          <w:rFonts w:ascii="Times New Roman"/>
          <w:b w:val="false"/>
          <w:i w:val="false"/>
          <w:color w:val="000000"/>
          <w:sz w:val="28"/>
        </w:rPr>
        <w:t>
      1) "Ұзынкөл ауданының Варваровка ауылы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2) "Ұзынкөл ауданының Варваровка ауылы әкімінің аппараты" мемлекеттік мекемесі туралы ережені әзірлейді, Ұзынкөл ауданының Варваровка ауылы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3) "Ұзынкөл ауданының Варваровка ауылы әкімінің аппараты" мемлекеттік мекемесінің ішкі еңбек тәртібін белгілейді;</w:t>
      </w:r>
      <w:r>
        <w:br/>
      </w:r>
      <w:r>
        <w:rPr>
          <w:rFonts w:ascii="Times New Roman"/>
          <w:b w:val="false"/>
          <w:i w:val="false"/>
          <w:color w:val="000000"/>
          <w:sz w:val="28"/>
        </w:rPr>
        <w:t>
      4) "Ұзынкөл ауданының Варваровка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5) заңнамада белгіленген тәртіппен "Ұзынкөл ауданының Варваровка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6) "Ұзынкөл ауданының Варваровка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7)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9) өз құзыреті шегінде қызметтік құжаттамаға қол қояды;</w:t>
      </w:r>
      <w:r>
        <w:br/>
      </w:r>
      <w:r>
        <w:rPr>
          <w:rFonts w:ascii="Times New Roman"/>
          <w:b w:val="false"/>
          <w:i w:val="false"/>
          <w:color w:val="000000"/>
          <w:sz w:val="28"/>
        </w:rPr>
        <w:t>
      10) "Ұзынкөл ауданының Варваровка ауылы әкімінің аппараты" мемлекеттік мекемесінің қызметкерлерін іссапарларға жолдайды;</w:t>
      </w:r>
      <w:r>
        <w:br/>
      </w:r>
      <w:r>
        <w:rPr>
          <w:rFonts w:ascii="Times New Roman"/>
          <w:b w:val="false"/>
          <w:i w:val="false"/>
          <w:color w:val="000000"/>
          <w:sz w:val="28"/>
        </w:rPr>
        <w:t>
      11) жеке тұлғаларды және заңды тұлғалардың өкілдерін жеке қабылдауды жүзеге асырады;</w:t>
      </w:r>
      <w:r>
        <w:br/>
      </w:r>
      <w:r>
        <w:rPr>
          <w:rFonts w:ascii="Times New Roman"/>
          <w:b w:val="false"/>
          <w:i w:val="false"/>
          <w:color w:val="000000"/>
          <w:sz w:val="28"/>
        </w:rPr>
        <w:t>
      12)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13) өз құзыреті шегінде "Ұзынкөл ауданының Варваровка ауылы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14) өз құзыреті шегінде гендерлік саясатты іске асырады;</w:t>
      </w:r>
      <w:r>
        <w:br/>
      </w:r>
      <w:r>
        <w:rPr>
          <w:rFonts w:ascii="Times New Roman"/>
          <w:b w:val="false"/>
          <w:i w:val="false"/>
          <w:color w:val="000000"/>
          <w:sz w:val="28"/>
        </w:rPr>
        <w:t>
      15) өз құзыреті шегінде сыбайлас жемқорлыққа қарсы күрес жүргізеді;</w:t>
      </w:r>
      <w:r>
        <w:br/>
      </w:r>
      <w:r>
        <w:rPr>
          <w:rFonts w:ascii="Times New Roman"/>
          <w:b w:val="false"/>
          <w:i w:val="false"/>
          <w:color w:val="000000"/>
          <w:sz w:val="28"/>
        </w:rPr>
        <w:t>
      16) Қазақстан Республикасының заңнамасына сәйкес басқа да қызметтерді орындайды.</w:t>
      </w:r>
      <w:r>
        <w:br/>
      </w:r>
      <w:r>
        <w:rPr>
          <w:rFonts w:ascii="Times New Roman"/>
          <w:b w:val="false"/>
          <w:i w:val="false"/>
          <w:color w:val="000000"/>
          <w:sz w:val="28"/>
        </w:rPr>
        <w:t>
      "Ұзынкөл ауданының Варваровка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20. "Ұзынкөл ауданының Варваровка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Варваровка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"Ұзынкөл ауданының Варваровка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"Ұзынкөл ауданының Варваровка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23. "Ұзынкөл ауданының Варваровка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