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594" w14:textId="54c5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30 қазандағы № 235 шешімі. Қостанай облысының Әділет департаментінде 2014 жылғы 21 қарашада № 5164 болып тіркелді. Күші жойылды - Қостанай облысы Бейімбет Майлин ауданы мәслихатының 2020 жылғы 15 мамырдағы № 383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– Қостанай облысы Бейімбет Майлин ауданы мәслихатының 23.09.2019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алты айлық есептік көрсеткіш мөлшерінде өндіріп алынсын.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Таран ауданы мәслихатының 21.04.2016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"Бейімбет Майлин ауданы әкімдігінің жұмыспен қамту және әлеуметтік бағдарламалар бөлімі" мемлекеттік мекемесі жүргізеді;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– қызметті алушылар) беріледі;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көрсетілетін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 шотының нөмірі туралы мәліметтерді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 баланы үйде оқыту фактісін растайтын оқу орнының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одан кейін құжаттардың түпнұсқалары көрсетілетін қызметті алушыға қайтарылады;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үшін төлемақылар тиісті оқу жылы ішінде өтініш берген айынан бастап тағайындалады және әр кемтар балаға ай сайын төленеді деп белгіленсін.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Таран ауданы мәслихатының 21.04.2016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Қостанай облысы Бейімбет Майлин ауданы мәслихатының 23.09.2019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Қырық үшінші,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Мәдибаев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