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9414" w14:textId="32b9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Белинский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213 шешімі. Қостанай облысының Әділет департаментінде 2014 жылғы 20 тамызда № 5021 болып тіркелді. Күші жойылды - Қостанай облысы Бейімбет Майлин ауданы мәслихатының 2020 жылғы 23 қаңтардағы № 347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23.01.2020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Белинский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Белинский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1"/>
        <w:gridCol w:w="879"/>
      </w:tblGrid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ауылдық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Қ. Хасенов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Белинский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Қайындыкөл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Жамбаскөл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Белинский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Белинский ауылдық округінің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