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a4b7b" w14:textId="bba4b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Сарыкөл ауданының Краснознамен ауылдық округінде бөлек жергілікті қоғамдастық жиындарын өткізудің қағидаларын және жергілікті қоғамдастық жиындарына қатысу үшін ауылдар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мәслихатының 2014 жылғы 8 тамыздағы № 199 шешімі. Қостанай облысының Әділет департаментінде 2014 жылғы 19 тамызда № 5014 болып тіркелді. Күші жойылды - Қостанай облысы Сарыкөл ауданы мәслихатының 2020 жылғы 17 сәуірдегі № 331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Сарыкөл ауданы мәслихатының 17.04.2020 </w:t>
      </w:r>
      <w:r>
        <w:rPr>
          <w:rFonts w:ascii="Times New Roman"/>
          <w:b w:val="false"/>
          <w:i w:val="false"/>
          <w:color w:val="ff0000"/>
          <w:sz w:val="28"/>
        </w:rPr>
        <w:t>№ 331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Тақырып жаңа редакцияда - Қостанай облысы Сарыкөл ауданы мәслихатының 21.06.2018 </w:t>
      </w:r>
      <w:r>
        <w:rPr>
          <w:rFonts w:ascii="Times New Roman"/>
          <w:b w:val="false"/>
          <w:i w:val="false"/>
          <w:color w:val="ff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"Бөлек жергілікті қоғамдастық жиындарын өткізудің үлгі қағидаларын бекіту туралы" қаулысына сәйкес, Сарыкөл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Қостанай облысы Сарыкөл ауданының Краснознамен ауылдық округінде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Сарыкөл ауданы мәслихатының 21.06.2018 </w:t>
      </w:r>
      <w:r>
        <w:rPr>
          <w:rFonts w:ascii="Times New Roman"/>
          <w:b w:val="false"/>
          <w:i w:val="false"/>
          <w:color w:val="00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Қостанай облысы Сарыкөл ауданының Краснознамен ауылдық округінің жергілікті қоғамдастық жиындарына қатысу үшін ауылдар тұрғындары өкілдерінің сандық құрамы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Кезектен тыс сессияның төрағасы,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Қарашолақов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Сарыкөл ауданының Краснознамен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округінің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М. Мырзатаев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8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199 шешімімен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Сарыкөл ауданының Краснознамен ауылдық</w:t>
      </w:r>
      <w:r>
        <w:br/>
      </w:r>
      <w:r>
        <w:rPr>
          <w:rFonts w:ascii="Times New Roman"/>
          <w:b/>
          <w:i w:val="false"/>
          <w:color w:val="000000"/>
        </w:rPr>
        <w:t>округінде бөлек жергілікті қоғамдастық жиындарын өткізудің</w:t>
      </w:r>
      <w:r>
        <w:br/>
      </w:r>
      <w:r>
        <w:rPr>
          <w:rFonts w:ascii="Times New Roman"/>
          <w:b/>
          <w:i w:val="false"/>
          <w:color w:val="000000"/>
        </w:rPr>
        <w:t>қағидалары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Жалпы ережелер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Сарыкөл ауданының Краснознамен ауылдық округінде Бөлек жергілікті қоғамдастық жиындарын өткізудің қағидалары "Қазақстан Республикасындағы жергілікті мемлекеттік басқару және өзін-өзі басқару туралы" 2001 жылғы 23 қаңтардағы Қазақстан Республикасының Заңы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"Бөлек жергілікті қоғамдастық жиындарын өткізудің үлгі қағидаларын бекіту туралы" қаулысына сәйкес әзірленді және Краснознамен ауылдық округ ауыл тұрғындарының бөлек жергілікті қоғамдастық жиындарын өткізудің тәртібін белгілейді.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Краснознамен ауылдық округінің аумағындағы ауылдардың тұрғындарының бөлек жергілікті қоғамдастық жиындары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Бөлек жиындарды өткізу тәртібі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Краснознамен ауылдық округінің әкімі шақырады.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Сарыкөл ауданы әкімінің жергілікті қоғамдастық жиынын өткізуге оң шешімі бар болған жағдайда бөлек жиынды өткізуге болады.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Краснознамен ауылдық округі ауылдарының шегінде бөлек жиынды өткізуді Краснознамен ауылдық округінің әкімі ұйымдастырады.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Краснознамен ауылдық округі ауылдарының қатысып отырған және оған қатысуға құқығы бар тұрғындарын тіркеу жүргізіледі.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Қостанай облысы Сарыкөл ауданы мәслихатының 21.06.2018 </w:t>
      </w:r>
      <w:r>
        <w:rPr>
          <w:rFonts w:ascii="Times New Roman"/>
          <w:b w:val="false"/>
          <w:i w:val="false"/>
          <w:color w:val="00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Краснознамен ауылдық округінің әкімі немесе ол уәкілеттік берген тұлға ашады.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Краснознамен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Краснознамен ауылдық округі ауылдарының тұрғындары өкілдерінің кандидатураларын Сарыкөл аудандық мәслихаты бекіткен сандық құрамға сәйкес бөлек жиынның қатысушылары ұсынады.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Краснознамен ауылдық округі ауылдарының тұрғындары өкілдерінің саны тең өкілдік ету қағидаты негізінде айқындалады.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қойып оны Краснознамен ауылдық округі әкімінің аппаратына береді.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8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199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Сарыкөл ауданының Краснознамен ауылдық</w:t>
      </w:r>
      <w:r>
        <w:br/>
      </w:r>
      <w:r>
        <w:rPr>
          <w:rFonts w:ascii="Times New Roman"/>
          <w:b/>
          <w:i w:val="false"/>
          <w:color w:val="000000"/>
        </w:rPr>
        <w:t>округінің жергілікті қоғамдастық жиындарына қатысу үшін ауылдар</w:t>
      </w:r>
      <w:r>
        <w:br/>
      </w:r>
      <w:r>
        <w:rPr>
          <w:rFonts w:ascii="Times New Roman"/>
          <w:b/>
          <w:i w:val="false"/>
          <w:color w:val="000000"/>
        </w:rPr>
        <w:t>тұрғындары өкілдерінің сандық 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Қостанай облысы Сарыкөл ауданы мәслихатының 21.06.2018 </w:t>
      </w:r>
      <w:r>
        <w:rPr>
          <w:rFonts w:ascii="Times New Roman"/>
          <w:b w:val="false"/>
          <w:i w:val="false"/>
          <w:color w:val="ff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2"/>
        <w:gridCol w:w="6988"/>
      </w:tblGrid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  <w:bookmarkEnd w:id="16"/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Сарыкөл ауданы Краснознамен ауылдық округінің ауылдар тұрғындары өкілдерінің саны (адам)</w:t>
            </w:r>
          </w:p>
        </w:tc>
      </w:tr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Сарыкөл ауданы Краснознамен ауылдық округінің Новое ауылының тұрғындары үшін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Сарыкөл ауданы Краснознамен ауылдық округінің Қараоба ауылының тұрғындары үшін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