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4538" w14:textId="2d94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17 наурыздағы № 65 қаулысы. Қостанай облысының Әділет департаментінде 2014 жылғы 14 сәуірде № 4597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қоса беріліп отырған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"Науырзым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А.Т. Исмаиловқа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2014 жылғы 1 сәуірден бастап туындаған іс-әрекеттерге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 Е. Айсағалиев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"Науырзым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Ш. Әбілова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Науырзым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"Науырзым Сервис"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Салықов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қаулысымен бекітілген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ұйымдардың тізбесі, қоғамдық жұмыстардың түрлері, көлемі мен нақты жағдайлары, қоғамдық жұмыстарға қатысатын жұмыссыздардың еңбегіне төленетін ақының мөлшері және оларды қаржыландыру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Қостанай облысы Науырзым ауданы әкімдігінің 06.08.2014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жылғы 1 сәуірден бастап туындаған іс-әрекеттерге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4622"/>
        <w:gridCol w:w="4344"/>
        <w:gridCol w:w="2416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көлемі, сағатпен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"Наурзум сервис" жауапкершілігі шектеулі серіктестігі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Қарамеңді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Буревестник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Раздольное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Өлеңді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Шолақсай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Шилі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Қожа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Дәмді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 Мереке ауылының аумағында абаттандыру, көгалдандыру және жасыл алқаптар мен гүлзарларды күту жұмыстарын жүргізуге көмек көрсету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3130"/>
        <w:gridCol w:w="3323"/>
        <w:gridCol w:w="2063"/>
        <w:gridCol w:w="2641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Кәсіпорынның атауы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Еңбегіне төленетін ақы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 әкімдігінің "Наурзум сервис" жауапкершілігі шектеулі серіктестігі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– Қазақстан Республикасының еңбек заңнамасымен ескерілген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жалақының 1,5 мөлшері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ауданының бюджеті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