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f9c" w14:textId="faa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3 наурыздағы № 191 шешімі. Қостанай облысының Әділет департаментінде 2014 жылғы 17 наурызда № 4501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2014-2016 жылдарға арналған аудандық бюджеті туралы" шешіміне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1333912,0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1160912,0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1360677,6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13"/>
        <w:gridCol w:w="513"/>
        <w:gridCol w:w="765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93"/>
        <w:gridCol w:w="733"/>
        <w:gridCol w:w="735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1360677,6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71842,9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71324,9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74742,7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15320,0</w:t>
            </w:r>
          </w:p>
        </w:tc>
      </w:tr>
      <w:tr>
        <w:trPr>
          <w:trHeight w:val="17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62066,0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33997,9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20654,9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