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0e01" w14:textId="2580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2014 жылғы 14 қарашадағы № 421 қаулысы. Қостанай облысының Әділет департаментінде 2014 жылғы 11 желтоқсанда № 5223 болып тіркелді. Күші жойылды - Қостанай облысы Меңдіқара ауданы әкімдігінің 2015 жылғы 27 сәуірдегі № 87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Меңдіқара ауданы әкімдігінің 27.04.2015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"Мемлекеттiк мүлік туралы"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мүлікті мүліктік жалдауға (жалға алуға) беру қағидаларын бекіту туралы" қаулысына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аудандық коммуналдық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орындаулын бақылау аудан әкімінің орынбасары М.Ә. Ерқановқа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Жақаев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421 қаулысымен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мүліктік</w:t>
      </w:r>
      <w:r>
        <w:br/>
      </w:r>
      <w:r>
        <w:rPr>
          <w:rFonts w:ascii="Times New Roman"/>
          <w:b/>
          <w:i w:val="false"/>
          <w:color w:val="000000"/>
        </w:rPr>
        <w:t>
жалдауға (жалға алуға) беру кезінде</w:t>
      </w:r>
      <w:r>
        <w:br/>
      </w:r>
      <w:r>
        <w:rPr>
          <w:rFonts w:ascii="Times New Roman"/>
          <w:b/>
          <w:i w:val="false"/>
          <w:color w:val="000000"/>
        </w:rPr>
        <w:t>
жалдау ақысының мөлшерлемесін есептеу</w:t>
      </w:r>
      <w:r>
        <w:br/>
      </w:r>
      <w:r>
        <w:rPr>
          <w:rFonts w:ascii="Times New Roman"/>
          <w:b/>
          <w:i w:val="false"/>
          <w:color w:val="000000"/>
        </w:rPr>
        <w:t>
қағидалары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коммуналдық заңды тұлғалардың балансындағы мемлекеттік тұрғын емес қор объектілерінің 1 шаршы метрiн пайдалану үшiн жылдық жалдау ақысының базалық мөлшерлемесі 1 айлық есептік көрсеткішті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емес қор объектісін мүліктік жалдауға (жалға алуға) арналған жылдық жалдау ақысының мөлшерлемесі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Бм 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*S,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– мемлекеттік тұрғын емес қор объектісінің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жалдауға алынған үй-жайдың ауданы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Объектiнің аумақтық қатыстылығын есепке алатын коэффициент: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3"/>
        <w:gridCol w:w="2063"/>
      </w:tblGrid>
      <w:tr>
        <w:trPr>
          <w:trHeight w:val="30" w:hRule="atLeast"/>
        </w:trPr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аймақ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Құрылыс түрiн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2"/>
        <w:gridCol w:w="3754"/>
      </w:tblGrid>
      <w:tr>
        <w:trPr>
          <w:trHeight w:val="210" w:hRule="atLeast"/>
        </w:trPr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түрi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тұрған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салынған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жертөле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Құрал-жабдықтарды, автокөлік құралдарын және басқа да пайдаланылмайтын заттарды мүлiктiк жалдау (жалға алу) үшiн жалдау ақысының мөлшерлемесi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– құрал-жабдықтарды, автокөлік құралдарын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 – 2008 жылғы 10 желтоқсандағы "Салық және бюджетке төленетiн басқа да мiндеттi төлемдер туралы" Қазақстан Республикасы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амортизациондық төлемдердiң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 Ұлттық банкiнiң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 толық пайдаланбайтын (сағаттар бойынша) объектiнi жалдау (жалға алу) үшін жалдау ақысының мөлшерлемесi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= S* Бм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– жұмыс уақытын толық пайдаланбайтын объектінің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ауданы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құрал-жабдықтар, автокөлік құралдары және басқа да пайдаланылмайтын заттар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Ж= (Жн/ЖУ)*N,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– құрал-жабдықтар, автокөлік құралдары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– құрал-жабдықтарды, автокөлік құралдарын және басқа да пайдаланылмайтын заттарды жалдау (жалға алу) алу үшiн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