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f88" w14:textId="722c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Введен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231 шешімі. Қостанай облысының Әділет департаментінде 2014 жылғы 24 сәуірде № 4646 болып тіркелді. Күші жойылды - Қостанай облысы Меңдіқара ауданы мәслихатының 2015 жылғы 12 ақпандағы № 289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мәслихатының 12.02.2015 № 289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Қостанай облысы Меңдіқара ауданы Введен ауылдық округінің бөлек жергілікті қоғамдастық жиындарын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Меңдіқара ауданы Введен ауылдық округінің жергілікті қоғамдастық жиынына қатысу үшін ауыл тұрғындары өкілдерінің сандық құрамы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Введен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Мұхаметжанова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 ауылдық</w:t>
      </w:r>
      <w:r>
        <w:br/>
      </w:r>
      <w:r>
        <w:rPr>
          <w:rFonts w:ascii="Times New Roman"/>
          <w:b/>
          <w:i w:val="false"/>
          <w:color w:val="000000"/>
        </w:rPr>
        <w:t>
округінің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
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533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Меңдіқара ауданы Введен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Меңдіқара ауданы Введен ауылдық округінің Введенка ауылының тұрғындарына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Меңдіқара ауданы Введен ауылдық округінің Загаринка ауылының тұрғындарына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Меңдіқара ауданы Введен ауылдық округінің Каменка ауылының тұрғындарына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Меңдіқара ауданы Введен ауылдық округінің Милютинка ауылының тұрғындарына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 шешімімен бекітілген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Введен</w:t>
      </w:r>
      <w:r>
        <w:br/>
      </w:r>
      <w:r>
        <w:rPr>
          <w:rFonts w:ascii="Times New Roman"/>
          <w:b/>
          <w:i w:val="false"/>
          <w:color w:val="000000"/>
        </w:rPr>
        <w:t>
ауылдық 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
өткізу қағидасы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Қостанай облысы Меңдіқара ауданы Введен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"Бөлек жергілікті қоғамдастық жиындарын өткізудің үлгі қағидаларын бекіту туралы" 2013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Введен ауылдық округінің ауыл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Введен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Бөлек жиындарды өткізу тәртібі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Введен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Введен ауылдық округі ауылының шегінде бөлек жиынды өткізуді Введен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Введен ауылдық округі ауылының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Бөлек жиынды Введен ауылдық округінің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 ауылдық округінің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Введен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Введен ауылдық округі әкімінің аппаратына беріледі.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