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58c24" w14:textId="e658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Меңдіқара ауданы Теңіз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Меңдіқара ауданы мәслихатының 2014 жылғы 28 наурыздағы № 239 шешімі. Қостанай облысының Әділет департаментінде 2014 жылғы 24 сәуірде № 4639 болып тіркелді. Күші жойылды - Қостанай облысы Меңдіқара ауданы мәслихатының 2022 жылғы 28 сәуірдегі № 113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Меңдіқара ауданы мәслихатының 28.04.2022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Тақырып жаңа редакцияда - Қостанай облысы Меңдіқара ауданы мәслихатының 12.02.2021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сәйкес, Меңдіқара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берілген Қостанай облысы Меңдіқара ауданы Теңіз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Меңдіқара ауданы Теңіз ауылдық округінің жергілікті қоғамдастық жиынына қатысу үшін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төрайымы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Гизбрехт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Леонов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КЕЛIСIЛДI: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ауылдық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 А. Жолмағамбет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Теңіз ауылдық округінің жергілікті қоғамдастық жиынына қатысу үшін ауылдар тұрғындары өкілдерінің 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Меңдіқара ауданы мәслихатының 12.02.2021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Теңіз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Теңіз ауылдық округінің Теңіз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Меңдіқара ауданы Теңіз ауылдық округінің Новониколаевка ауылының тұрғындарына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Меңдіқара ауданы Теңіз ауылдық округінің бөлек жергілікті қоғамдастық жиындарын өткізу қағидасы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Меңдіқара ауданы Теңіз ауылдық округінің бөлек жергілікті қоғамдастық жиындарын өткізудің қағидасы "Қазақстан Республикасындағы жергілікті мемлекеттік басқару және өзін-өзі басқару туралы" Қазақстан Республикасының 2001 жылғы 23 қаңтардағы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"Бөлек жергілікті қоғамдастық жиындарын өткізудің үлгі қағидаларын бекіту туралы"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Теңіз ауылдық округінің ауыл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Теңіз ауылдық округінің аумағындағы ауыл тұрғындарының бөлек жергілікті қоғамдастық жиыны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Теңіз ауылдық округтің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Меңдіқара ауданы әкімінің жергілікті қоғамдастық жиынын өткізуге оң шешім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Теңіз ауылдық округі ауылының шегінде бөлек жиынды өткізуді Теңіз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Теңіз ауылдық округі ауылының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Теңіз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Теңіз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Теңіз ауылдық округінің ауыл тұрғындары өкілдерінің кандидатураларын Меңдіқара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ауыл, көше, көппәтерлі тұрғын үй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Теңіз ауылдық округі әкімінің аппаратына беріледі.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