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ec54" w14:textId="b85e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Президенттігіне, Парламент депутаттығына, мәслихаттар депутаттығына, ауылдық округтер, ауылдар және Затобол кенті әкімдеріне 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2014 жылғы 10 қыркүйектегі № 637 қаулысы. Қостанай облысының Әділет департаментінде 2014 жылғы 11 қыркүйекте № 5075 болып тіркелді. Күші жойылды - Қостанай облысы Қостанай ауданы әкімдігінің 2019 жылғы 21 мамырдағы № 311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әкімдігінің 21.05.2019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кандидаттардың сайлаушылармен кездесулерін өткізу мақсатында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Президенттігіне, Парламент депутаттығына, мәслихаттар депутаттығына, ауылдық округтер, ауылдар және Затобол кенті әкімдеріне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өз қызметін 2014 жылғы 11 қыркүйектен бастап туындаған қатынастарға таратады.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Президенттігіне, Парламент депутаттығына, мәслихаттар депутаттығына, ауылдық округтер, ауылдар және Затобол кенті әкімдеріне кандидаттарға сайлаушылармен кездесуі үшін берілетін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Қостанай ауданы әкімдігінің 29.05.2017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өзгерістер енгізілді - Қостанай облысы Қостанай ауданы әкімдігінің 28.06.2018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2157"/>
        <w:gridCol w:w="8318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"Еңбек ауылының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"Жуков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"Балықты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"Белозер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"Сергеев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И.Ф. Павлов атындағы ауыл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"И.Ф. Павлов атындағы ауылының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"Владимиров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"Сормовка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"Воскресенов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"Глазунов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"Семенов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"Васильев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"Жданов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"Киров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"Кадыр Каримов атындағы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"Жамбыл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Сәмір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Сәмір медициналық пункті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"Абай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"Заречный мектеп-лицейі" мемлекеттік мекемесі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әкімдігінің "Білім бөлімі" мемлекеттік мекемесінің "Мемлекеттік тілде оқытатын Заречный орта мектебі" коммуналдық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"Новоселов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"Осинов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"Рыспай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"Талапкер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әкімінің аппараты"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"Затобол мектеп-гимназиясы"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Затобол кенті әкімінің аппараты"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 2 Затобол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"№ 1 Затобол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әкімдігінің "Мәдениет және тілдерді дамыту бөлімі" мемлекеттік мекемесінің "Мәдени-демалыс орталығы" коммуналдық мемлекеттік қазыналық кәсіпорынның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"Красный Передовик бастауыш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"Майкөл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"Рязанов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Шеминовское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 ауылы клубының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"Алтынсарин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"Мичурин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"Садовый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"Московский орта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медициналық пункті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"Надеждин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"Молоканов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"Нечаев негізгі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"Ленин бастауыш мектебі"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"Рыбин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"Половников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"Константинов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"Садчиков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"Бегежан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"Ульянов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Суриковка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кітапхана ғимаратында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Шишкинское ауылы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"Шишкин орта мектебі"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