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2ebe" w14:textId="81f2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Заречный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179 шешімі. Қостанай облысының Әділет департаментінде 2014 жылғы 18 сәуірде № 4622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Заречный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Заречный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Жумашев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Заречный 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Заречный ауылдық округінің (бұдан әрі - Заречный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Заречный ауылдық округінің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Заречный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Заречный ауылдық округінің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Заречный ауылдық округі ауылдарының шегінде бөлек жиынды өткізуді Заречный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Заречный ауылдық округі ауылдарының қатысып отырған және оған қатысуға құқығы бар тұрғындарына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Заречный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Заречный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Заречный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Заречный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Заречное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Новоселовка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Абай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Осиновка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Рыспай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Заречный ауылдық округінің Талапкер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