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9d45e" w14:textId="289d4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Қостанай облысы Қостанай ауданы Половников ауылдық округінің бөлек жергілікті қоғамдастық жиындарын өткізудің қағидаларын және жергілікті қоғамдастық жиынына қатысу үшін ауылдар тұрғындары өкілдерінің сандық құрамын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Қостанай ауданы мәслихатының 2014 жылғы 11 наурыздағы № 187 шешімі. Қостанай облысының Әділет департаментінде 2014 жылғы 18 сәуірде № 4620 болып тіркелді. Күші жойылды - Қостанай облысы Қостанай ауданы мәслихатының 2017 жылғы 30 қарашадағы № 193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Қостанай облысы Қостанай ауданы мәслихатының 30.11.2017 </w:t>
      </w:r>
      <w:r>
        <w:rPr>
          <w:rFonts w:ascii="Times New Roman"/>
          <w:b w:val="false"/>
          <w:i w:val="false"/>
          <w:color w:val="ff0000"/>
          <w:sz w:val="28"/>
        </w:rPr>
        <w:t>№ 193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39-3-бабының </w:t>
      </w:r>
      <w:r>
        <w:rPr>
          <w:rFonts w:ascii="Times New Roman"/>
          <w:b w:val="false"/>
          <w:i w:val="false"/>
          <w:color w:val="000000"/>
          <w:sz w:val="28"/>
        </w:rPr>
        <w:t>6-тармағына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Үкіметінің 2013 жылғы 18 қазандағы № 1106 "Бөлек жергілікті қоғамдастық жиындарын өткізудің үлгі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Қостанай аудандық мәслихаты </w:t>
      </w:r>
      <w:r>
        <w:rPr>
          <w:rFonts w:ascii="Times New Roman"/>
          <w:b/>
          <w:i w:val="false"/>
          <w:color w:val="000000"/>
          <w:sz w:val="28"/>
        </w:rPr>
        <w:t xml:space="preserve">ШЕШІМ </w:t>
      </w:r>
      <w:r>
        <w:rPr>
          <w:rFonts w:ascii="Times New Roman"/>
          <w:b/>
          <w:i w:val="false"/>
          <w:color w:val="000000"/>
          <w:sz w:val="28"/>
        </w:rPr>
        <w:t>ҚАБЫЛДАДЫ: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Қостанай облысы Қостанай ауданы Половников ауылдық округінің бөлек жергілікті қоғамдастық жиындарын өткізудің 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Қостанай облысы Қостанай ауданы Половников ауылдық округінің жергілікті қоғамдастық жиынына қатысу үшін ауылдар тұрғындары өкілдерінің сандық құрамы бекітілсін.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1245"/>
        <w:gridCol w:w="1055"/>
      </w:tblGrid>
      <w:tr>
        <w:trPr>
          <w:trHeight w:val="30" w:hRule="atLeast"/>
        </w:trPr>
        <w:tc>
          <w:tcPr>
            <w:tcW w:w="112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аудандық мәслихатының</w:t>
            </w:r>
          </w:p>
        </w:tc>
        <w:tc>
          <w:tcPr>
            <w:tcW w:w="10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кезектен тыс сессиясының төрағасы</w:t>
            </w:r>
          </w:p>
        </w:tc>
        <w:tc>
          <w:tcPr>
            <w:tcW w:w="10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Кульбеков</w:t>
            </w:r>
          </w:p>
        </w:tc>
      </w:tr>
      <w:tr>
        <w:trPr>
          <w:trHeight w:val="30" w:hRule="atLeast"/>
        </w:trPr>
        <w:tc>
          <w:tcPr>
            <w:tcW w:w="112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аудандық</w:t>
            </w:r>
          </w:p>
        </w:tc>
        <w:tc>
          <w:tcPr>
            <w:tcW w:w="10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хатшысы</w:t>
            </w:r>
          </w:p>
        </w:tc>
        <w:tc>
          <w:tcPr>
            <w:tcW w:w="10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Досжанов</w:t>
            </w:r>
          </w:p>
        </w:tc>
      </w:tr>
      <w:tr>
        <w:trPr>
          <w:trHeight w:val="30" w:hRule="atLeast"/>
        </w:trPr>
        <w:tc>
          <w:tcPr>
            <w:tcW w:w="112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КЕЛІСІЛДІ</w:t>
            </w:r>
          </w:p>
        </w:tc>
        <w:tc>
          <w:tcPr>
            <w:tcW w:w="10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Қостанай ауданы</w:t>
            </w:r>
          </w:p>
        </w:tc>
        <w:tc>
          <w:tcPr>
            <w:tcW w:w="10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Половников ауылдық округінің әкімі</w:t>
            </w:r>
          </w:p>
        </w:tc>
        <w:tc>
          <w:tcPr>
            <w:tcW w:w="10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 Н. Курмангалиев</w:t>
            </w:r>
          </w:p>
        </w:tc>
        <w:tc>
          <w:tcPr>
            <w:tcW w:w="10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11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187 шешімімен бекітілген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Қостанай облысы Қостанай ауданы Половников ауылдық округінің бөлек жергілікті қоғамдастық жиындарын өткізудің қағидалары</w:t>
      </w:r>
    </w:p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Жалпы ережелер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Қостанай облысы Қостанай ауданы Половников ауылдық округінің (бұдан әрі - Половников ауылдық округі) бөлек жергілікті қоғамдастық жиындарын өткізудің қағидалары "Қазақстан Республикасындағы жергілікті мемлекеттік басқару және өзін-өзі басқару туралы" 2001 жылғы 23 қаңтардағы Қазақстан Республикасы Заңының 39-3-бабының </w:t>
      </w:r>
      <w:r>
        <w:rPr>
          <w:rFonts w:ascii="Times New Roman"/>
          <w:b w:val="false"/>
          <w:i w:val="false"/>
          <w:color w:val="000000"/>
          <w:sz w:val="28"/>
        </w:rPr>
        <w:t>6-тармағына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"Бөлек жергілікті қоғамдастық жиындарын өткізудің үлгі қағидаларын бекіту туралы" Қазақстан Республикасы Үкіметінің 2013 жылғы 18 қазандағы № 1106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 және Половников ауылдық округінің ауылдар тұрғындарының бөлек жергілікті қоғамдастық жиындарын өткізудің тәртібін белгілейді.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Половников ауылдық округінің аумағындағы ауылдар тұрғындарының бөлек жергілікті қоғамдастық жиындары (бұдан әрі - бөлек жиын) жергілікті қоғамдастықтың жиынына қатысу үшін өкілдерді сайлау мақсатында шақырылады және өткізіледі.</w:t>
      </w:r>
    </w:p>
    <w:bookmarkEnd w:id="5"/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Бөлек жиындарды өткізу тәртібі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Бөлек жиын Половников ауылдық округінің әкімімен шақырылады.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Қостанай ауданы әкімінің жергілікті қоғамдастық жиынын өткізуге оң шешімі бар болған жағдайда бөлек жиынды өткізуге болады.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Жергілікті қоғамдастық халқы бөлек жиындардың шақырылу уақыты, орны және талқыланатын мәселелер туралы бұқаралық ақпарат құралдары арқылы немесе өзге де тәсілдермен олар өткізілетін күнге дейін күнтізбелік он күннен кешіктірілмей хабардар етіледі.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Половников ауылдық округі ауылдарының шегінде бөлек жиынды өткізуді Половников ауылдық округінің әкімі ұйымдастырады.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Бөлек жиынды ашудың алдында Половников ауылдық округі ауылдарының тұрғындары қатысып отырған және оған қатысуға құқығы бар тұрғындарын тіркеу жүргізіледі.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Бөлек жиынды Половников ауылдық округінің әкімі немесе ол уәкілеттік берген тұлға ашады.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Половников ауылдық округінің әкімі немесе ол уәкілеттік берген тұлға бөлек жиынның төрағасы болып табылады.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Бөлек жиынның хаттамасын ресімдеу үшін ашық дауыспен хатшы сайланады.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Жергілікті қоғамдастық жиынына қатысу үшін Половников ауылдық округі ауылдарының тұрғындары өкілдерінің кандидатураларын Қостанай аудандық мәслихаты бекіткен сандық құрамға сәйкес бөлек жиынның қатысушылары ұсынады.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Жергілікті қоғамдастық жиынына қатысу үшін ауылдар тұрғындары өкілдерінің саны тең өкілдік ету қағидаты негізінде айқындалады.</w:t>
      </w:r>
    </w:p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Дауыс беру ашық түрде әрбір кандидатура бойынша дербес жүргізіледі. Бөлек жиын қатысушыларының ең көп дауыстарына ие болған кандидаттар сайланған болып есептеледі.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Бөлек жиында хаттама жүргізіледі, оған төраға мен хатшы қол қояды және оны Половников ауылдық округі әкімінің аппаратына береді.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11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187 шешіміне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Қостанай облысы Қостанай ауданы Половников ауылдық округінің жергілікті қоғамдастық жиынына қатысу үшін ауылдар тұрғындары өкілдерінің сандық құрамы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3"/>
        <w:gridCol w:w="4684"/>
        <w:gridCol w:w="6163"/>
      </w:tblGrid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мекеннің атауы</w:t>
            </w:r>
          </w:p>
        </w:tc>
        <w:tc>
          <w:tcPr>
            <w:tcW w:w="6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Қостанай ауданы Половников ауылдық округінің ауылдар тұрғындары өкілдерінің саны (адам)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Қостанай ауданы Половников ауылдық округінің Половников ауылының тұрғындары үшін</w:t>
            </w:r>
          </w:p>
        </w:tc>
        <w:tc>
          <w:tcPr>
            <w:tcW w:w="6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Қостанай ауданы Половников ауылдық округінің Жақсылық ауылының тұрғындары үшін</w:t>
            </w:r>
          </w:p>
        </w:tc>
        <w:tc>
          <w:tcPr>
            <w:tcW w:w="6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