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4ce1" w14:textId="1184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Жданов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178 шешімі. Қостанай облысының Әділет департаментінде 2014 жылғы 18 сәуірде № 4619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Жданов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Жданов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Д. Жүніс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Жданов ауылдық округінің бөлек жергілікті 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Жданов ауылдық округінің (бұдан әрі - Жданов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Жданов ауылдық округінің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Жданов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Жданов ауылдық округінің әкімімен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Жданов ауылдық округі ауылдарының шегінде бөлек жиынды өткізуді Жданов ауылдық округінің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Жданов ауылдық округі ауылдарының тұрғындары қатысып отырған және оған қатысуға құқығы бар тұрғындарын тіркеу жүргізіледі.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Жданов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Жданов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Жданов ауылдық округі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Жданов ауылдық округінің жергілікті қоғамдастық жиынына қатысу үшін ауылдар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ауданы мәслихатының 23.08.2017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Жданов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Жданов ауылдық округінің Ждановка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Жданов ауылдық округінің Васильевка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Жданов ауылдық округінің Кировка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Жданов ауылдық округінің Семилетка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