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e79d" w14:textId="360e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Майкөл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181 шешімі. Қостанай облысының Әділет департаментінде 2014 жылғы 18 сәуірде № 4608 болып тіркелді. Күші жойылды - Қостанай облысы Қостанай ауданы мәслихатының 2022 жылғы 24 наурыздағы № 145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Майкөл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Майкөл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Ж. Нурханов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Майкөл ауылдық округінің бөлек жергілікті 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Майкөл ауылдық округінің (бұдан әрі - Майкөл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Майкөл ауылдық округінің ауылдар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Майкөл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Майкөл ауылдық округінің әкімімен шақырылады.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Майкөл ауылдық округі ауылдарының шегінде бөлек жиынды өткізуді Майкөл ауылдық округінің әкімі ұйымдастырады.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Майкөл ауылдық округі ауылдарының қатысып отырған және оған қатысуға құқығы бар тұрғындарына тіркеу жүргізіледі.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Қостанай ауданы мәслихатының 02.10.2020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Майкөл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Майкөл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Майкөл ауылдық округі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Майкөл ауылдық округінің жергілікті қоғамдастық жиынына қатысу үшін ауылдар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Қостанай облысы Қостанай ауданы мәслихатының 02.10.2020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Майкөл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Майкөл ауылдық округінің Майкөл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Майкөл ауылдық округінің Шеминовское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Майкөл ауылдық округінің Арман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Майкөл ауылдық округінің Рязановка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