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a91e" w14:textId="594a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Қарамырза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2014 жылғы 9 сәуірдегі № 193 шешімі. Қостанай облысының Әділет департаментінде 2014 жылғы 16 мамырда № 4725 болып тіркелді. Күші жойылды - Қостанай облысы Қарасу ауданы мәслихатының 2022 жылғы 29 сәуірдегі № 120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29.04.2022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Қарасу ауданы Қарамырза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Қарасу ауданы Қарамырза ауылдық округінің жергілікті қоғамдастық жиындарына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Ыбраев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Қарасу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Қарамырза ауылдық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О. Төкешов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Қарамырза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жергілікті қоғамдастық жиындарына қатысу</w:t>
      </w:r>
      <w:r>
        <w:br/>
      </w:r>
      <w:r>
        <w:rPr>
          <w:rFonts w:ascii="Times New Roman"/>
          <w:b/>
          <w:i w:val="false"/>
          <w:color w:val="000000"/>
        </w:rPr>
        <w:t>үшін ауыл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Қарасу ауданы мәслихатының 11.08.2017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Кошевой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Қарамырза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 қағидалары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Қарасу ауданы Қарамырза ауылдық округінің (бұдан әрі - Қарамырза ауылдық округі)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Қарамырза ауылдық округі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Қарамырза ауылдық округінің аумағы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Қарамырза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Қарамырза ауылдық округінің шегінде бөлек жиынды өткізуді Қарамырза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Қарамырза ауылдық округінің тұрғындары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Қарамырза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Қарамырза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Қарамырза ауылдық округінің тұрғындары өкілдерінің кандидатураларын Қарасу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Қарамырза ауылдық округінің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Қарамырза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