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5f627f" w14:textId="b5f62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Қостанай облысы Қарасу ауданы Айдарлы ауылдық округінің бөлек жергілікті қоғамдастық жиындарын өткізу қағидаларын және жергілікті қоғамдастық жиындарына қатысу үшін ауыл тұрғындары өкілдерінің сандық құрамын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мәслихатының 2014 жылғы 9 сәуірдегі № 186 шешімі. Қостанай облысының Әділет департаментінде 2014 жылғы 16 мамырда № 4714 болып тіркелді. Күші жойылды - Қостанай облысы Қарасу ауданы мәслихатының 2022 жылғы 29 сәуірдегі № 120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Қостанай облысы Қарасу ауданы мәслихатының 29.04.2022 </w:t>
      </w:r>
      <w:r>
        <w:rPr>
          <w:rFonts w:ascii="Times New Roman"/>
          <w:b w:val="false"/>
          <w:i w:val="false"/>
          <w:color w:val="ff0000"/>
          <w:sz w:val="28"/>
        </w:rPr>
        <w:t>№ 120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(алғашқы ресми жарияланған күнінен кейін күнтізбелік он күн өткен соң қолданысқа енгізіледі).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Үкіметінің 2013 жылғы 18 қазандағы № 1106 "Бөлек жергілікті қоғамдастық жиындарын өткізудің үлгі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Қарасу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Қоса беріліп отырған Қостанай облысы Қарасу ауданы Айдарлы ауылдық округінің бөлек жергілікті қоғамдастық жиындарын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 Қарасу ауданы Айдарлы ауылдық округінің жергілікті қоғамдастық жиындарына қатысу үшін ауыл тұрғындары өкілдерінің сандық құрамы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Кезектен тыс сессияның төрағасы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Ыбраев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Қарасу аудандық мәслихатының хатшысы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Қазиев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КЕЛІСІЛДІ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Қостанай облысы Қарасу ауданы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ауылдық округі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әкімінің міндетін атқарушысы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 М. Нұғманов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Айдарлы ауылдық округінің жергілікті қоғамдастық жиындарына қатысу үшін ауыл тұрғындары өкілдерінің сандық құрамы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Елді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мекеннің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Өкілдерінің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 саны (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адам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Айдарлы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Герцен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Дружба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Степное ауылының тұрғындары үшін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жылғы 9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186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Қостанай облысы Қарасу ауданы Айдарлы ауылдық округінің бөлек жергілікті қоғамдастық жиындарын өткізу қағидалары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Жалпы ережелер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Қостанай облысы Қарасу ауданы Айдарлы ауылдық округінің (бұдан әрі - Айдарлы ауылдық округі) бөлек жергілікті қоғамдастық жиындарын өткізу қағидалары "Қазақстан Республикасындағы жергілікті мемлекеттік басқару және өзін-өзі басқару туралы" 2001 жылғы 23 қаңтардағы Қазақстан Республикасының Заңының 39-3-бабының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"Бөлек жергілікті қоғамдастық жиындарын өткізудің үлгі қағидаларын бекіту туралы" Қазақстан Республикасы Үкіметінің 2013 жылғы 18 қазандағы № 1106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әзірленді және Айдарлы ауылдық округі тұрғындарының бөлек жергілікті қоғамдастық жиындарын өткізудің тәртібін белгілейді.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Айдарлы ауылдық округінің аумағы тұрғындарының бөлек жергілікті қоғамдастық жиындары (бұдан әрі - бөлек жиын) жергілікті қоғамдастықтың жиынына қатысу үшін өкілдерді сайлау мақсатында шақырылады және өткізіледі.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 xml:space="preserve">2. </w:t>
      </w:r>
      <w:r>
        <w:rPr>
          <w:rFonts w:ascii="Times New Roman"/>
          <w:b w:val="false"/>
          <w:i w:val="false"/>
          <w:color w:val="000000"/>
          <w:sz w:val="28"/>
        </w:rPr>
        <w:t>Бөлек жиындарды өткізу тәртібі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Бөлек жиынды Айдарлы ауылдық округінің әкімі шақырады.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Қарасу ауданы әкімінің жергілікті қоғамдастық жиынын өткізуге оң шешімі бар болған жағдайда бөлек жиынды өткізуге болады.</w:t>
      </w:r>
    </w:p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Жергілікті қоғамдастық халқы бөлек жиындардың шақырылу уақыты, орны және талқыланатын мәселелер туралы бұқаралық ақпарат құралдары арқылы немесе өзге де тәсілдермен олар өткізілетін күнге дейін күнтізбелік он күннен кешіктірілмей хабардар етіледі.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Айдарлы ауылдық округінің шегінде бөлек жиынды өткізуді Айдарлы ауылдық округінің әкімі ұйымдастырады.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Бөлек жиынды ашудың алдында Айдарлы ауылдық округінің тұрғындары қатысып отырған және оған қатысуға құқығы бар тұрғындарын тіркеу жүргізіледі.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Бөлек жиынды Айдарлы ауылдық округінің әкімі немесе ол уәкілеттік берген тұлға ашады.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Айдарлы ауылдық округінің әкімі немесе ол уәкілеттік берген тұлға бөлек жиынның төрағасы болып табылады.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Бөлек жиынның хаттамасын рәсімдеу үшін ашық дауыспен хатшы сайланады.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Жергілікті қоғамдастық жиынына қатысу үшін Айдарлы ауылдық округінің тұрғындары өкілдерінің кандидатураларын Қарасу аудандық мәслихаты бекіткен сандық құрамға сәйкес бөлек жиынның қатысушылары ұсынады.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Жергілікті қоғамдастық жиынына қатысу үшін Айдарлы ауылдық округінің тұрғындары өкілдерінің саны тең өкілдік ету қағидаты негізінде айқындалады.</w:t>
      </w:r>
    </w:p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Дауыс беру ашық түрде әрбір кандидатура бойынша дербес жүргізіледі. Бөлек жиын қатысушыларының ең көп дауыстарына ие болған кандидаттар сайланған болып есептеледі.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Бөлек жиында хаттама жүргізіледі, оған төраға мен хатшы қол қояды және оны Айдарлы ауылдық округі әкімінің аппаратына береді.</w:t>
      </w:r>
    </w:p>
    <w:bookmarkEnd w:id="1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