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5b6" w14:textId="9472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"Смирнов селолық округі елді мекендерінің құрама бөлімдер атауларын беру туралы" 2009 жылғы 29 қаңтардағы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Смирнов ауылдық округі әкімінің 2014 жылғы 6 маусымдағы № 1 шешімі. Қостанай облысының Әділет департаментінде 2014 жылғы 30 маусымда № 4898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әкімшілік–аумақтық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Смирнов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"Смирнов селолық округі елді мекендерінің құрама бөлімдер атауларын беру туралы" Смирнов ауылдық округі әкімінің 2009 жылғы 28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9-12-97 тіркелген, 2009 жылғы 26 ақпанда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"селолық", "селосы" деген сөздер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Капанова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