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a54d3" w14:textId="b4a5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28 желтоқсандағы № 191 "Қарабалық ауданының 2014-2016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2014 жылғы 5 тамыздағы № 278 шешімі. Қостанай облысының Әділет департаментінде 2014 жылғы 8 тамызда № 4977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2013 жылғы 28 желтоқсандағы № 191 "Қарабалық ауданының 2014-2016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4376 тіркелген, 2014 жылғы 9 қаңтарда "Айна"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"Қарабалық ауданының 2014-2016 жылдарға арналған бюджеті тиісінше 1, 2 және 3-қосымшаларға сәйкес, 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3496922,6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695134,0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7931,0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14935,0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2778922,6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3503219,8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61370,5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72702,0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11331,5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-67667,7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67667,7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4-1-тармағы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2014 жылға арналған аудандық бюджетте аудан бюджетін 2955,7 мың теңге сомасында нысаналы трансферттерді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ішінде, республикалық бюджеттен 921,1 мың теңге сомасында және облыстық бюджеттен 2034,6 мың теңге сомасында трансферттердің қайтарылымы.";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 он екінші сессия төрайымы          Н. Осипова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Е. Аманжолов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басшысының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Г. Есенова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5 тамыздағы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278 шешіміне 1-қосымша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191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2014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533"/>
        <w:gridCol w:w="7833"/>
        <w:gridCol w:w="22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3496922,6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695134,0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320042,0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320042,0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195141,0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195141,0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143527,0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3670,0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31633,0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</w:p>
        </w:tc>
      </w:tr>
      <w:tr>
        <w:trPr>
          <w:trHeight w:val="9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2891,0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6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13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13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14935,0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5818,0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9117,0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2778922,6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2778922,6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2778922,6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53"/>
        <w:gridCol w:w="713"/>
        <w:gridCol w:w="853"/>
        <w:gridCol w:w="6793"/>
        <w:gridCol w:w="24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3503219,8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249198,1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219617,1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14729,2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жөнiндегi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14729,2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71487,9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61792,9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17786,0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16498,0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 жоспарлау жүйесiн қалыптастыру және дамыту және ауданды (облыстық маңызы бар қаланы) басқару саласындағы мемлекеттiк саясатты iске асыру жөнiндегi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1627082,4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109364,0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109364,0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62009,0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1356093,0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1350788,0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1294219,0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161625,4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91385,0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Жергiлiкттi деңгейде бiлiм беру саласындағы мемлекеттiк саясатты iске асыру жөнiндегi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60194,0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70240,4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70240,4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85014,6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69405,6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69405,6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13440,4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 балаларды материалдық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33018,0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мемлекеттiк жәрдемақылар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10079,0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14784,0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7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1123077,6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21178,0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128452,0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125452,0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931830,6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931830,6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222063,0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709767,6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39617,0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10023,0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152897,2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60804,2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60804,2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60804,2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түрлерiн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51741,0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39296,0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жөнiндегi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мемлекеттiк ақпараттық саясатты жүргiзу жөнiндегi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9201,0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да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79193,8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38952,0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14643,0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14643,0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15577,0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8732,0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ветеринария саласындағы мемлекеттiк саясатты iске асыру жөнiндегi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10290,8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10290,8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13619,0</w:t>
            </w:r>
          </w:p>
        </w:tc>
      </w:tr>
      <w:tr>
        <w:trPr>
          <w:trHeight w:val="4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 саласындағы мемлекеттiк саясатты iске асыру жөнiндегi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6853,0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85086,0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83696,0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54160,9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7842,0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46318,9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11485,9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үй-коммуналдық шаруашылығы, жолаушылар көлiгi және автомобиль жолдары саласындағы мемлекеттiк саясатты iске асыру жөнiндегi қызметтер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9518,5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1967,4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18023,0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18023,0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2955,7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2955,7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2955,7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61370,5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-67667,7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67667,7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11331,6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11331,6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5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278 шешіміне 2-қосымша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191 шешіміне 2-қосымша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2015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693"/>
        <w:gridCol w:w="7733"/>
        <w:gridCol w:w="22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1971163,0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728255,0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344361,0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344361,0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232128,0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232128,0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56283,0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49188,0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3679,0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29305,0</w:t>
            </w:r>
          </w:p>
        </w:tc>
      </w:tr>
      <w:tr>
        <w:trPr>
          <w:trHeight w:val="2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16075,0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9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1072,0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</w:tr>
      <w:tr>
        <w:trPr>
          <w:trHeight w:val="70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2646,0</w:t>
            </w:r>
          </w:p>
        </w:tc>
      </w:tr>
      <w:tr>
        <w:trPr>
          <w:trHeight w:val="7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2646,0</w:t>
            </w:r>
          </w:p>
        </w:tc>
      </w:tr>
      <w:tr>
        <w:trPr>
          <w:trHeight w:val="2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1230351,0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1230351,0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1230351,0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73"/>
        <w:gridCol w:w="653"/>
        <w:gridCol w:w="713"/>
        <w:gridCol w:w="7093"/>
        <w:gridCol w:w="22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1971163,0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222885,0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192847,0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жөнiндегi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47239,0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47239,0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132474,0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132474,0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 жоспарлау жүйесiн қалыптастыру және дамыту және ауданды (облыстық маңызы бар қаланы) басқару саласындағы мемлекеттiк саясатты iске асыру жөнiндегi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1109233,7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57843,0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57843,0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1016922,7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1012395,7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964484,7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34468,0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Жергiлiкттi деңгейде бiлiм беру саласындағы мемлекеттiк саясатты iске асыру жөнiндегi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81312,0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66233,0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 балаларды материалдық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 мемлекеттiк жәрдемақылар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15079,0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14702,0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187710,3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151355,3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151355,3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151355,3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жүйесiнiң жұмыс істеуi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30058,0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30058,0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49684,0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49684,0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түрлерiн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34216,0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тiлдерiн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8320,0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жүргiзу жөнiндегi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мемлекеттiк ақпараттық саясатты жүргiзу жөнiндегi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21213,0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13905,0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79705,0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40235,0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бюджеттiк жоспарлау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15082,0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ветеринария саласындағы мемлекеттiк саясатты iске асыру жөнiндегi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мемлекеттiк саясатты iске асыру жөнiндегi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9519,0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29951,0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15181,0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 саласындағы мемлекеттiк саясатты iске асыру жөнiндегi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89734,0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89734,0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49797,0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7192,0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42605,0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7408,0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8174,0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 үй-коммуналдық шаруашылығы, жолаушылар көлiгi және автомобиль жолдары саласындағы мемлекеттiк саясатты iске асыру жөнiндегi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-11331,5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кредиттерді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-11331,5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11331,5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5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278 шешіміне 3-қосымша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28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191 шешіміне 5-қосымша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кент, ауыл, ауылдық округтерінің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73"/>
        <w:gridCol w:w="693"/>
        <w:gridCol w:w="833"/>
        <w:gridCol w:w="93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селолық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селолық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селолық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селолық округі әкімінің аппараты" мемлекеттік мекемесі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селолық округі әкімінің аппараты" мемлекеттік мекемесі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селолық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 мемлекеттік мекемесі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селолық округі әкімінің аппараты" мемлекеттік мекемесі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селолық округі әкімінің аппараты" мемлекеттік мекемесі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селолық округі әкімінің аппараты" мемлекеттік мекемесі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селолық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селолық округі әкімінің аппараты" мемлекеттік мекемесі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селосы әкімінің аппараты" мемлекеттік мекемесі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селолық округі әкімінің аппараты" мемлекеттік мекемесі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селолық округі әкімінің аппараты" мемлекеттік мекемесі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селолық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 мемлекеттік мекемесі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селолық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селолық округі әкімінің аппараты" мемлекеттік мекемесі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селолық округі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селолық округі әкімінің аппараты" мемлекеттік мекемесі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абаттандыру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селолық округі әкімінің аппараты" мемлекеттік мекемесі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селолық округі әкімінің аппараты" мемлекеттік мекемесі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селолық округі әкімінің аппараты" мемлекеттік мекемесі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селолық округі әкімінің аппараты" мемлекеттік мекемесі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селолық округі әкімінің аппараты" мемлекеттік мекемесі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селолық округі әкімінің аппараты" мемлекеттік мекемесі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 мемлекеттік мекемесі</w:t>
            </w:r>
          </w:p>
        </w:tc>
      </w:tr>
      <w:tr>
        <w:trPr>
          <w:trHeight w:val="2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селолық округі әкімінің аппараты" мемлекеттік мекемесі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селолық округі әкімінің аппараты" мемлекеттік мекемесі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селолық округі әкімінің аппараты" мемлекеттік мекемесі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селолық округі әкімінің аппараты" мемлекеттік мекемесі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селолық округі әкімінің аппараты" мемлекеттік мекемесі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селосы әкімінің аппараты" мемлекеттік мекемесі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селолық округі әкімінің аппараты" мемлекеттік мекемесі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селолық округі әкімінің аппараты" мемлекеттік мекемесі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селолық округі әкімінің аппараты" мемлекеттік мекемесі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селолық округі әкімінің аппараты" мемлекеттік мекемесі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 мемлекеттік мекемесі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селолық округі әкімінің аппараты" мемлекеттік мекемесі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селолық округі әкімінің аппараты" мемлекеттік мекемесі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селолық округі әкімінің аппараты" мемлекеттік мекемесі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селолық округі әкімінің аппараты" мемлекеттік мекемесі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селолық округі әкімінің аппараты" мемлекеттік мекемесі</w:t>
            </w:r>
          </w:p>
        </w:tc>
      </w:tr>
      <w:tr>
        <w:trPr>
          <w:trHeight w:val="5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 мекемесі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