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c6a3c" w14:textId="c4c6a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Қарабалық ауданының 2014 жылға арналған мектепке дейінгі білім ұйымның тәрбие мен оқытуға мемлекеттік білім беру тапсырысы, жан басына шаққандағы қаржыландыру, және ата-ананың ақы төлеу мөлшерін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әкімдігінің 2014 жылғы 15 мамырдағы № 162 қаулысы. Қостанай облысының Әділет департаментінде 2014 жылғы 19 маусымда № 4858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Білім беру туралы" 2007 жылғы 27 шілдедегі Қазақстан Республикасы Заңының 6-бабы </w:t>
      </w:r>
      <w:r>
        <w:rPr>
          <w:rFonts w:ascii="Times New Roman"/>
          <w:b w:val="false"/>
          <w:i w:val="false"/>
          <w:color w:val="000000"/>
          <w:sz w:val="28"/>
        </w:rPr>
        <w:t>4-тармағының</w:t>
      </w:r>
      <w:r>
        <w:rPr>
          <w:rFonts w:ascii="Times New Roman"/>
          <w:b w:val="false"/>
          <w:i w:val="false"/>
          <w:color w:val="000000"/>
          <w:sz w:val="28"/>
        </w:rPr>
        <w:t xml:space="preserve"> 8-1) тармақшасына,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Жергілікті бюджеттегі қаражаттар және республикалық бюджетінің мақсатты трансферттер есебінен қаржыландырылатын, Қарабалық ауданының 2014 жылға арналған мектепке дейінгі тәрбие мен оқытуға мемлекеттік білім беру тапсырысы, жан басына шаққандағы қаржыландыру және ата-ананың ақы төлеу мөлшері,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әкімінің орынбасары А. Сұлтановқа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Исмағұлов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әкімдігінің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бөлімі" мемлекеттік мекеме</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басшысының м.а.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Д. Шрейдер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әкімдігінің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бюджеттік жоспарлау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бөлімі" ММ басшысының м.а.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Г. Есенова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2014 жылғы 15 мамырдағы</w:t>
            </w:r>
            <w:r>
              <w:br/>
            </w:r>
            <w:r>
              <w:rPr>
                <w:rFonts w:ascii="Times New Roman"/>
                <w:b w:val="false"/>
                <w:i w:val="false"/>
                <w:color w:val="000000"/>
                <w:sz w:val="20"/>
              </w:rPr>
              <w:t>№ 162 қаулысына 1-қосымшасы</w:t>
            </w:r>
          </w:p>
        </w:tc>
      </w:tr>
    </w:tbl>
    <w:p>
      <w:pPr>
        <w:spacing w:after="0"/>
        <w:ind w:left="0"/>
        <w:jc w:val="left"/>
      </w:pPr>
      <w:r>
        <w:rPr>
          <w:rFonts w:ascii="Times New Roman"/>
          <w:b/>
          <w:i w:val="false"/>
          <w:color w:val="000000"/>
        </w:rPr>
        <w:t xml:space="preserve"> Қарабалық ауданының мектепке дейінгі білім беру ұйымдарында 2014 жылға арналған мектепке дейiнгi тәрбие мен оқытуға мемлекеттiк бiлiм беру тапсырысы, республикалық бюджеттен нысаналы трансферттер есебінен қаржыландырылатын жан басына шаққандағы қаржыландыру және ата-ананың ақы төлеу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әкімшілік аумақтық орналасуы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тәрбиеленушілер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мектепке дейінгі білім беру ұйымдарында жан басына шаққандағы қаржыландыру мөлшері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мектепке дейінгі білім беру ұйымдарында ата-ананың ақы төлеу мөлшері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Бөзкөл ауылы Бөзкөл орта мектебі мемлекеттік мекемесінің жанындағы толық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ауылы Михайлов орта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Рыбкин ауылы Рыбкин бастауыш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Подгородка ауылы Подгородка бастауыш мектебі мемлекеттік мекемесінің жанындағы толық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ауылы "Айналайын" бөбек-жай бақшасы" мемлекеттік қазыналық коммуналдық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- 6636</w:t>
            </w:r>
          </w:p>
          <w:p>
            <w:pPr>
              <w:spacing w:after="20"/>
              <w:ind w:left="20"/>
              <w:jc w:val="both"/>
            </w:pPr>
            <w:r>
              <w:rPr>
                <w:rFonts w:ascii="Times New Roman"/>
                <w:b w:val="false"/>
                <w:i w:val="false"/>
                <w:color w:val="000000"/>
                <w:sz w:val="20"/>
              </w:rPr>
              <w:t>
үш жастан - 8000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ауылы "Қарлығаш" бөбек-жай бақшасы" мемлекеттік қазыналық коммуналдық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- 5300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2014 жылғы 15 мамырдағы</w:t>
            </w:r>
            <w:r>
              <w:br/>
            </w:r>
            <w:r>
              <w:rPr>
                <w:rFonts w:ascii="Times New Roman"/>
                <w:b w:val="false"/>
                <w:i w:val="false"/>
                <w:color w:val="000000"/>
                <w:sz w:val="20"/>
              </w:rPr>
              <w:t>№ 162 қаулысына 2-қосымшасы</w:t>
            </w:r>
          </w:p>
        </w:tc>
      </w:tr>
    </w:tbl>
    <w:p>
      <w:pPr>
        <w:spacing w:after="0"/>
        <w:ind w:left="0"/>
        <w:jc w:val="left"/>
      </w:pPr>
      <w:r>
        <w:rPr>
          <w:rFonts w:ascii="Times New Roman"/>
          <w:b/>
          <w:i w:val="false"/>
          <w:color w:val="000000"/>
        </w:rPr>
        <w:t xml:space="preserve"> Қарабалық ауданының мектепке дейінгі білім беру ұйымдарында 2014 жылға арналған мектепке дейiнгi тәрбие мен оқытуға мемлекеттiк бiлiм беру тапсырысы, жергілікті бюджет қаражаты есебінен қаржыландырылатын жан басына шаққандағы қаржыландыру және ата-ананың ақы төлеу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әкімшілік аумақтық орналасуы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тәрбиеленушілер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мектепке дейінгі білім беру ұйымдарында жан басына шаққандағы қаржыландыру мөлшері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мектепке дейінгі білім беру ұйымдарында ата-ананың ақы төлеу мөлшері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ауылы Станционная орта мектебі мемлекеттік мекемесінің жанындағы толық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ауылы Максима Горького атындағы № 1 Қарабалық орта мектебі мемлекеттік мекемесінің жанындағы толық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ауылы Абая Құнанбаев атындағы Қарабалық орта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- 1785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ауылы № 3 Қарабалық орта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- 1995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ауылы Бөрлі орта мектебі мемлекеттік мекемесінің жанындағы толық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Бөзкөл ауылы Бөзкөл орта мектебі мемлекеттік мекемесінің жанындағы толық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ауылы Есенкөл орта мектебі мемлекеттік мекемесінің жанындағы толық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Научное ауылы Новостройка орта мектебі мемлекеттік мекемесінің жанындағы толық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Қарабалық ауданы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ауылы Ново-Троицк орта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Победа ауылы Победа орта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ауылы Приречен орта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Славян ауылы Славян орта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ауылы Смирнов орта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ауылы Тоғызақ орта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ауылы Станционная орта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 ауылы Белоглин негізгі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Наднежден ауылы Надежден негізгі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- 1680</w:t>
            </w:r>
          </w:p>
          <w:p>
            <w:pPr>
              <w:spacing w:after="20"/>
              <w:ind w:left="20"/>
              <w:jc w:val="both"/>
            </w:pPr>
            <w:r>
              <w:rPr>
                <w:rFonts w:ascii="Times New Roman"/>
                <w:b w:val="false"/>
                <w:i w:val="false"/>
                <w:color w:val="000000"/>
                <w:sz w:val="20"/>
              </w:rPr>
              <w:t>
үш жастан - 1680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Мағнай ауылы Примағынай негізгі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ауылы Сарыкөл негізгі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Святослав ауылы Святослав негізгі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Терентев ауылы Терентев негізгі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Шадықсаев ауылы Шадықсаев негізгі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Шадықсаев ауылы Шадықсаев негізгі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Шадықсаев ауылы Шадықсаев негізгі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Ворошилов ауылы Веселокут бастауыш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Кособа ауылы Кособа бастауыш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ауылы Лесное бастауыш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Целинное ауылы Целинное бастауыш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Аққұдұқ ауылы Аққұдұқ бастауыш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Ельшан ауылы Ельшан бастауыш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Верен ауылы Верен бастауыш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Октябрьское ауылы Октябрьское бастауыш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Бөзкөл ауылы Бөзкөл бастауыш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Гурьянов ауылы Гурьянов бастауыш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ауылы Өрнек бастауыш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ауылы "Улыбка" бөбек-жай бақшасы" мемлекеттік қазыналық коммуналдық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- 6174</w:t>
            </w:r>
          </w:p>
          <w:p>
            <w:pPr>
              <w:spacing w:after="20"/>
              <w:ind w:left="20"/>
              <w:jc w:val="both"/>
            </w:pPr>
            <w:r>
              <w:rPr>
                <w:rFonts w:ascii="Times New Roman"/>
                <w:b w:val="false"/>
                <w:i w:val="false"/>
                <w:color w:val="000000"/>
                <w:sz w:val="20"/>
              </w:rPr>
              <w:t>
үш жастан - 7266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Научное ауылы "Колосок" бөбек-жай бақшасы" мемлекеттік қазыналық коммуналдық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- 5300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