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f95a" w14:textId="55df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Белоглин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228 шешімі. Қостанай облысының Әділет департаментінде 2014 жылғы 27 мамырда № 4757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Белоглин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Белоглин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Г. Урбанович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Белоглин ауылдық округінің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Белоглин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Белоглин ауылдық округінің Белоглин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Белоглин ауылдық округінің Научный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Белоглин ауылдық округінің Святослав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Белоглин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Белоглин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Белоглин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Белоглин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Белоглин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Белоглин ауылдық округі ауылдарының шегінде бөлек жиынды өткізуді Белоглин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Белоглин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Белоглин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Белоглин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Белоглин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