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515f" w14:textId="a705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13 қыркүйектегі № 152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242 шешімі. Қостанай облысының Әділет департаментінде 2014 жылғы 22 мамырда № 4743 болып тіркелді. Күші жойылды - Қостанай облысы Қарабалық ауданы мәслихатының 2016 жылғы 22 желтоқсандағы № 99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4240 тіркелген, 2013 жылғы 17 қазанда "Айна" аудандық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Ұлы Отан соғысының қатысушылары мен мүгедектеріне тұрмыстық қажеттіліктеріне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жылдың 1 мамырынан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бірінші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