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27589" w14:textId="c9275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28 желтоқсандағы № 191 "Қарабалық ауданының 2014-2016 жылдарға арналған аудандық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2014 жылғы 21 ақпандағы № 206 шешімі. Қостанай облысының Әділет департаментінде 2014 жылғы 24 ақпанда № 4439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44-бабының 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2013 жылғы 28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"Қарабалық ауданының 2014-2016 жылдарға арналған аудандық бюджеті туралы" шешіміне (Нормативтік құқықтық актілерді мемлекеттік тіркеу тізілімінде № 4376 тіркелген, 2014 жылғы 9 қаңтарда "Айна" аудандық газетінде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"Қарабалық ауданының 2014-2016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2014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3382342,0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688821,0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4164,0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8015,0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2681342,0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3385994,2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61370,6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72702,1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11331,5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2645,0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-67667,8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67667,8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4-1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"4-1. 2014 жылға арналған аудандық бюджетте аудан бюджетінен 2214,0 мың теңге сомасында нысаналы трансферттерді қайтару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ішінде, республикалық бюджеттен 179,4 мың теңге сомасында және облыстық бюджеттен 2034,6 мың теңге сомасында бөлінген трансферттердің қайтарылымы.";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М. Тукпатуллина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Е. Аманжолов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"Қарабалық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И.Захария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"Қарабалық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басшысының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Г. Есенова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21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206 шешіміне 1-қосымша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191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2014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93"/>
        <w:gridCol w:w="453"/>
        <w:gridCol w:w="8393"/>
        <w:gridCol w:w="18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3382342,0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688821,0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324632,0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324632,0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217882,0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217882,0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112278,0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55679,0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45971,0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3670,0</w:t>
            </w:r>
          </w:p>
        </w:tc>
      </w:tr>
      <w:tr>
        <w:trPr>
          <w:trHeight w:val="46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28204,0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4159,0</w:t>
            </w:r>
          </w:p>
        </w:tc>
      </w:tr>
      <w:tr>
        <w:trPr>
          <w:trHeight w:val="5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15760,0</w:t>
            </w:r>
          </w:p>
        </w:tc>
      </w:tr>
      <w:tr>
        <w:trPr>
          <w:trHeight w:val="4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7896,0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</w:tr>
      <w:tr>
        <w:trPr>
          <w:trHeight w:val="9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1062,0</w:t>
            </w:r>
          </w:p>
        </w:tc>
      </w:tr>
      <w:tr>
        <w:trPr>
          <w:trHeight w:val="5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5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992,0</w:t>
            </w:r>
          </w:p>
        </w:tc>
      </w:tr>
      <w:tr>
        <w:trPr>
          <w:trHeight w:val="4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73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2502,0</w:t>
            </w:r>
          </w:p>
        </w:tc>
      </w:tr>
      <w:tr>
        <w:trPr>
          <w:trHeight w:val="7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8015,0</w:t>
            </w:r>
          </w:p>
        </w:tc>
      </w:tr>
      <w:tr>
        <w:trPr>
          <w:trHeight w:val="4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2681342,0</w:t>
            </w:r>
          </w:p>
        </w:tc>
      </w:tr>
      <w:tr>
        <w:trPr>
          <w:trHeight w:val="4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2681342,0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2681342,0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93"/>
        <w:gridCol w:w="693"/>
        <w:gridCol w:w="673"/>
        <w:gridCol w:w="7493"/>
        <w:gridCol w:w="18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3385994,2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241735,0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212454,0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12917,0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жөнiндегi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12917,0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64971,0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бойынша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55276,0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134566,0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134566,0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17677,0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17677,0</w:t>
            </w:r>
          </w:p>
        </w:tc>
      </w:tr>
      <w:tr>
        <w:trPr>
          <w:trHeight w:val="9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16389,0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 есепке алу, сақтау, бағалау және 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11604,0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11604,0</w:t>
            </w:r>
          </w:p>
        </w:tc>
      </w:tr>
      <w:tr>
        <w:trPr>
          <w:trHeight w:val="9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мемлекеттiк жоспарлау жүйесiн қалыптастыру және дамыту және ауданды (облыстық маңызы бар қаланы) басқару саласындағы мемлекеттiк саясатты iске асыру жөнiндегi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1560506,0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101361,0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101361,0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55890,0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45471,0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1296344,0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1291039,0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1233080,0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162801,0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89506,0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Жергiлiкттi деңгейде бiлiм беру саласындағы мемлекеттiк саясатты iске асыру жөнiндегi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кешендердi сатып алу және жеткiзу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8132,0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57194,0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73295,0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73295,0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79818,0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63551,0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11810,0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тәрбиеленiп оқытылатын мүгедек балаларды материалдық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30883,0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дейiнгi балаларға мемлекеттiк жәрдемақылар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9096,0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16267,0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15442,0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1101475,0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136952,0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128452,0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125452,0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928776,0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928776,0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222063,0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706713,0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35747,0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18245,0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10481,0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147246,2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56515,2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56515,2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56515,2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17252,0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түрлерiн дамыту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51291,0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40121,0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тiлдерiн дамыту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жүргiзу жөнiндегi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мемлекеттiк ақпараттық саясатты жүргiзу жөнiндегi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22188,0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25688,0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25688,0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25688,0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жүйенi дамыту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25688,0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34452,0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14892,0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14892,0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ветеринария саласындағы мемлекеттiк саясатты iске асыру жөнiндегi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мемлекеттiк саясатты iске асыру жөнiндегi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14957,0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14957,0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 саласындағы мемлекеттiк саясатты iске асыру жөнiндегi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82896,0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82896,0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82896,0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82896,0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50838,0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43287,0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9800,0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9254,0</w:t>
            </w:r>
          </w:p>
        </w:tc>
      </w:tr>
      <w:tr>
        <w:trPr>
          <w:trHeight w:val="9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тұрғын үй-коммуналдық шаруашылығы, жолаушылар көлiгi және автомобиль жолдары саласындағы мемлекеттiк саясатты iске асыру жөнiндегi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17223,0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17223,0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61370,6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72702,1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72702,1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72702,1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72702,1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93"/>
        <w:gridCol w:w="653"/>
        <w:gridCol w:w="673"/>
        <w:gridCol w:w="7453"/>
        <w:gridCol w:w="187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кредиттерді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бөлiмi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-67667,8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67667,8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13"/>
        <w:gridCol w:w="673"/>
        <w:gridCol w:w="693"/>
        <w:gridCol w:w="7413"/>
        <w:gridCol w:w="19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13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493"/>
        <w:gridCol w:w="413"/>
        <w:gridCol w:w="533"/>
        <w:gridCol w:w="7813"/>
        <w:gridCol w:w="201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6297,3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6297,3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6297,3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21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206 шешіміне 2-қосымша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191 шешіміне 2-қосымша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2015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473"/>
        <w:gridCol w:w="493"/>
        <w:gridCol w:w="8293"/>
        <w:gridCol w:w="193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1971163,0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728255,0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344361,0</w:t>
            </w:r>
          </w:p>
        </w:tc>
      </w:tr>
      <w:tr>
        <w:trPr>
          <w:trHeight w:val="2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344361,0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232128,0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232128,0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116231,0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56283,0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49188,0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3679,0</w:t>
            </w:r>
          </w:p>
        </w:tc>
      </w:tr>
      <w:tr>
        <w:trPr>
          <w:trHeight w:val="46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29305,0</w:t>
            </w:r>
          </w:p>
        </w:tc>
      </w:tr>
      <w:tr>
        <w:trPr>
          <w:trHeight w:val="2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4367,0</w:t>
            </w:r>
          </w:p>
        </w:tc>
      </w:tr>
      <w:tr>
        <w:trPr>
          <w:trHeight w:val="5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16075,0</w:t>
            </w:r>
          </w:p>
        </w:tc>
      </w:tr>
      <w:tr>
        <w:trPr>
          <w:trHeight w:val="42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8447,0</w:t>
            </w:r>
          </w:p>
        </w:tc>
      </w:tr>
      <w:tr>
        <w:trPr>
          <w:trHeight w:val="2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</w:tr>
      <w:tr>
        <w:trPr>
          <w:trHeight w:val="9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1072,0</w:t>
            </w:r>
          </w:p>
        </w:tc>
      </w:tr>
      <w:tr>
        <w:trPr>
          <w:trHeight w:val="45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5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</w:p>
        </w:tc>
      </w:tr>
      <w:tr>
        <w:trPr>
          <w:trHeight w:val="42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73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2646,0</w:t>
            </w:r>
          </w:p>
        </w:tc>
      </w:tr>
      <w:tr>
        <w:trPr>
          <w:trHeight w:val="79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8197,0</w:t>
            </w:r>
          </w:p>
        </w:tc>
      </w:tr>
      <w:tr>
        <w:trPr>
          <w:trHeight w:val="42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42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1230351,0</w:t>
            </w:r>
          </w:p>
        </w:tc>
      </w:tr>
      <w:tr>
        <w:trPr>
          <w:trHeight w:val="42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1230351,0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1230351,0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33"/>
        <w:gridCol w:w="693"/>
        <w:gridCol w:w="693"/>
        <w:gridCol w:w="7453"/>
        <w:gridCol w:w="19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1971163,0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222885,0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192847,0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жөнiндегi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47239,0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бойынша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47239,0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132474,0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132474,0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18170,0</w:t>
            </w:r>
          </w:p>
        </w:tc>
      </w:tr>
      <w:tr>
        <w:trPr>
          <w:trHeight w:val="9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 есепке алу, сақтау, бағалау және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11868,0</w:t>
            </w:r>
          </w:p>
        </w:tc>
      </w:tr>
      <w:tr>
        <w:trPr>
          <w:trHeight w:val="9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мемлекеттiк жоспарлау жүйесiн қалыптастыру және дамыту және ауданды (облыстық маңызы бар қаланы) басқару саласындағы мемлекеттiк саясатты iске асыру жөнiндегi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1260589,0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57843,0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57843,0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57843,0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1168278,0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1163751,0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1115840,0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34468,0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34468,0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Жергiлiкттi деңгейде бiлiм беру саласындағы мемлекеттiк саясатты iске асыру жөнiндегi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кешендердi сатып алу және жеткiзу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8701,0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12539,0</w:t>
            </w:r>
          </w:p>
        </w:tc>
      </w:tr>
      <w:tr>
        <w:trPr>
          <w:trHeight w:val="9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81312,0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66233,0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тәрбиеленiп оқытылатын мүгедек балаларды материалдық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30957,0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дейiнгi балаларға мемлекеттiк жәрдемақылар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9733,0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15079,0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36355,0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жүйесiнiң жұмыс етуi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30058,0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132521,0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49684,0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49684,0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17594,0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түрлерiн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44030,0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42536,0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34216,0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тiлдерiн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жүргiзу жөнiндегi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мемлекеттiк ақпараттық саясатты жүргiзу жөнiндегi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21213,0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7308,0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13905,0</w:t>
            </w:r>
          </w:p>
        </w:tc>
      </w:tr>
      <w:tr>
        <w:trPr>
          <w:trHeight w:val="10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79705,0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40235,0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15082,0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15082,0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бөлiмi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ветеринария саласындағы мемлекеттiк саясатты iске асыру жөнiндегi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мемлекеттiк саясатты iске асыру жөнiндегi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бөлiмi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15181,0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15181,0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 саласындағы мемлекеттiк саясатты iске асыру жөнiндегi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бөлiмi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89734,0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89734,0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49797,0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42605,0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8174,0</w:t>
            </w:r>
          </w:p>
        </w:tc>
      </w:tr>
      <w:tr>
        <w:trPr>
          <w:trHeight w:val="9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тұрғын үй-коммуналдық шаруашылығы, жолаушылар көлiгi және автомобиль жолдары саласындағы мемлекеттiк саясатты iске асыру жөнiндегi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-11331,5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33"/>
        <w:gridCol w:w="693"/>
        <w:gridCol w:w="733"/>
        <w:gridCol w:w="7373"/>
        <w:gridCol w:w="20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-11331,5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21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206 шешіміне 3-қосымша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191 шешіміне 3-қосымша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2016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533"/>
        <w:gridCol w:w="473"/>
        <w:gridCol w:w="8173"/>
        <w:gridCol w:w="203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2032179,0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766423,0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362552,0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362552,0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246198,0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246198,0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120539,0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57008,0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52632,0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3689,0</w:t>
            </w:r>
          </w:p>
        </w:tc>
      </w:tr>
      <w:tr>
        <w:trPr>
          <w:trHeight w:val="46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30467,0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4585,0</w:t>
            </w:r>
          </w:p>
        </w:tc>
      </w:tr>
      <w:tr>
        <w:trPr>
          <w:trHeight w:val="5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16397,0</w:t>
            </w:r>
          </w:p>
        </w:tc>
      </w:tr>
      <w:tr>
        <w:trPr>
          <w:trHeight w:val="4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9040,0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</w:p>
        </w:tc>
      </w:tr>
      <w:tr>
        <w:trPr>
          <w:trHeight w:val="9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1147,0</w:t>
            </w:r>
          </w:p>
        </w:tc>
      </w:tr>
      <w:tr>
        <w:trPr>
          <w:trHeight w:val="4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5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4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73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2831,0</w:t>
            </w:r>
          </w:p>
        </w:tc>
      </w:tr>
      <w:tr>
        <w:trPr>
          <w:trHeight w:val="7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8467,0</w:t>
            </w:r>
          </w:p>
        </w:tc>
      </w:tr>
      <w:tr>
        <w:trPr>
          <w:trHeight w:val="4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1720,0</w:t>
            </w:r>
          </w:p>
        </w:tc>
      </w:tr>
      <w:tr>
        <w:trPr>
          <w:trHeight w:val="4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1252624,0</w:t>
            </w:r>
          </w:p>
        </w:tc>
      </w:tr>
      <w:tr>
        <w:trPr>
          <w:trHeight w:val="4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1252624,0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1252624,0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13"/>
        <w:gridCol w:w="693"/>
        <w:gridCol w:w="713"/>
        <w:gridCol w:w="7293"/>
        <w:gridCol w:w="20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2032179,0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225709,0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194940,0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жөнiндегi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47417,0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бойынша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47417,0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134158,0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134158,0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18664,0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18664,0</w:t>
            </w:r>
          </w:p>
        </w:tc>
      </w:tr>
      <w:tr>
        <w:trPr>
          <w:trHeight w:val="9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17189,0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 есепке алу, сақтау, бағалау және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12105,0</w:t>
            </w:r>
          </w:p>
        </w:tc>
      </w:tr>
      <w:tr>
        <w:trPr>
          <w:trHeight w:val="9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мемлекеттiк жоспарлау жүйесiн қалыптастыру және дамыту және ауданды (облыстық маңызы бар қаланы) басқару саласындағы мемлекеттiк саясатты iске асыру жөнiндегi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1279713,0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58535,0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58535,0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58535,0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1185010,0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1180166,0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1130061,0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50105,0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36168,0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36168,0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Жергiлiкттi деңгейде бiлiм беру саласындағы мемлекеттiк саясатты iске асыру жөнiндегi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12801,0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кешендердi сатып алу және жеткiзу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9310,0</w:t>
            </w:r>
          </w:p>
        </w:tc>
      </w:tr>
      <w:tr>
        <w:trPr>
          <w:trHeight w:val="10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13419,0</w:t>
            </w:r>
          </w:p>
        </w:tc>
      </w:tr>
      <w:tr>
        <w:trPr>
          <w:trHeight w:val="10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84082,0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68766,0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68766,0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13522,0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тәрбиеленiп оқытылатын мүгедек балаларды материалдық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дейiнгi балаларға мемлекеттiк жәрдемақылар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10414,0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15316,0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15316,0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38715,0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жүйесiнiң жұмыс етуi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31977,0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51075,0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51075,0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51075,0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18211,0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18211,0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түрлерiн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42921,0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41323,0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32899,0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тiлдерiн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жүргiзу жөнiндегi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мемлекеттiк ақпараттық саясатты жүргiзу жөнiндегi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22177,0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7431,0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14746,0</w:t>
            </w:r>
          </w:p>
        </w:tc>
      </w:tr>
      <w:tr>
        <w:trPr>
          <w:trHeight w:val="10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82226,0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42528,0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18345,0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18345,0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15285,0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15285,0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ветеринария саласындағы мемлекеттiк саясатты iске асыру жөнiндегi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мемлекеттiк саясатты iске асыру жөнiндегi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 саласындағы мемлекеттiк саясатты iске асыру жөнiндегi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72567,0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65160,0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30341,0</w:t>
            </w:r>
          </w:p>
        </w:tc>
      </w:tr>
      <w:tr>
        <w:trPr>
          <w:trHeight w:val="9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тұрғын үй-коммуналдық шаруашылығы, жолаушылар көлiгi және автомобиль жолдары саласындағы мемлекеттiк саясатты iске асыру жөнiндегi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-11331,5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73"/>
        <w:gridCol w:w="733"/>
        <w:gridCol w:w="733"/>
        <w:gridCol w:w="7233"/>
        <w:gridCol w:w="20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-11331,5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</w:tbl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21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206 шешіміне 4-қосымша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191 шешіміне 5-қосымша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кент, ауыл, ауылдық</w:t>
      </w:r>
      <w:r>
        <w:br/>
      </w:r>
      <w:r>
        <w:rPr>
          <w:rFonts w:ascii="Times New Roman"/>
          <w:b/>
          <w:i w:val="false"/>
          <w:color w:val="000000"/>
        </w:rPr>
        <w:t>
округтерінің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73"/>
        <w:gridCol w:w="693"/>
        <w:gridCol w:w="713"/>
        <w:gridCol w:w="91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8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кенті әкімінің аппараты" мемлекеттік мекемесі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"Белоглин селолық округі әкімінің аппараты" мемлекеттік мекемесі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"Бозкөл селолық округі әкімінің аппараты" мемлекеттік мекемесі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"Бөрлі селолық округі әкімінің аппараты" мемлекеттік мекемесі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"Есенкөл селолық округі әкімінің аппараты" мемлекеттік мекемесі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селолық округі әкімінің аппараты" мемлекеттік мекемесі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селолық округі әкімінің аппараты" мемлекеттік мекемесі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селолық округі әкімінің аппараты" мемлекеттік мекемесі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"Новотроицк селолық округі әкімінің аппараты" мемлекеттік мекемесі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"Победа селолық округі әкімінің аппараты" мемлекеттік мекемесі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"Славен селолық округі әкімінің аппараты" мемлекеттік мекемесі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"Смирнов селолық округі әкімінің аппараты" мемлекеттік мекемесі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"Станционный селолық округі әкімінің аппараты" мемлекеттік мекемесі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"Тоғызақ селосы әкімінің аппараты" мемлекеттік мекемесі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"Өрнек селолық округі әкімінің аппараты" мемлекеттік мекемесі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"Бозкөл селолық округі әкімінің аппараты" мемлекеттік мекемесі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селолық округі әкімінің аппараты" мемлекеттік мекемесі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селолық округі әкімінің аппараты" мемлекеттік мекемесі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"Новотроицк селолық округі әкімінің аппараты" мемлекеттік мекемесі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"Победа селолық округі әкімінің аппараты" мемлекеттік мекемесі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"Смирнов селолық округі әкімінің аппараты" мемлекеттік мекемесі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"Станционный селолық округі әкімінің аппараты" мемлекеттік мекемесі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кенті әкімінің аппараты" мемлекеттік мекемесі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"Белоглин селолық округі әкімінің аппараты" мемлекеттік мекемесі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"Бозкөл селолық округі әкімінің аппараты" мемлекеттік мекемесі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"Бөрлі селолық округі әкімінің аппараты" мемлекеттік мекемесі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"Есенкөл селолық округі әкімінің аппараты" мемлекеттік мекемесі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селолық округі әкімінің аппараты" мемлекеттік мекемесі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селолық округі әкімінің аппараты" мемлекеттік мекемесі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селолық округі әкімінің аппараты" мемлекеттік мекемесі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"Новотроицк селолық округі әкімінің аппараты" мемлекеттік мекемесі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"Победа селолық округі әкімінің аппараты" мемлекеттік мекемесі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"Славен селолық округі әкімінің аппараты" мемлекеттік мекемесі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"Смирнов селолық округі әкімінің аппараты" мемлекеттік мекемесі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"Станционный селолық округі әкімінің аппараты" мемлекеттік мекемесі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"Тоғызақ селосы әкімінің аппараты" мемлекеттік мекемесі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"Өрнек селолық округі әкімінің аппараты" мемлекеттік мекемесі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кенті әкімінің аппараты" мемлекеттік мекемесі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дамуына жәрдемдесу жөніндегі шараларды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